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146164" w14:textId="7091A71C" w:rsidR="005A2A30" w:rsidRDefault="005A2A30" w:rsidP="00517BD0">
      <w:pPr>
        <w:jc w:val="both"/>
        <w:rPr>
          <w:sz w:val="48"/>
          <w:szCs w:val="48"/>
        </w:rPr>
      </w:pPr>
    </w:p>
    <w:p w14:paraId="0DE90383" w14:textId="0171AE2D" w:rsidR="00E23153" w:rsidRPr="000348EB" w:rsidRDefault="00E23153" w:rsidP="00517BD0">
      <w:pPr>
        <w:jc w:val="both"/>
        <w:rPr>
          <w:sz w:val="48"/>
          <w:szCs w:val="48"/>
        </w:rPr>
      </w:pPr>
    </w:p>
    <w:p w14:paraId="3F386553" w14:textId="3F4AB9A7" w:rsidR="002F37C9" w:rsidRDefault="002F37C9" w:rsidP="00517BD0">
      <w:pPr>
        <w:jc w:val="both"/>
        <w:rPr>
          <w:b/>
          <w:sz w:val="48"/>
          <w:szCs w:val="48"/>
        </w:rPr>
      </w:pPr>
      <w:r w:rsidRPr="00DD7DE1">
        <w:rPr>
          <w:b/>
          <w:sz w:val="48"/>
          <w:szCs w:val="48"/>
        </w:rPr>
        <w:t>Luuise</w:t>
      </w:r>
      <w:r>
        <w:rPr>
          <w:b/>
          <w:sz w:val="48"/>
          <w:szCs w:val="48"/>
        </w:rPr>
        <w:t xml:space="preserve">-Weiterbildung </w:t>
      </w:r>
    </w:p>
    <w:p w14:paraId="7193E57C" w14:textId="6A2C2C81" w:rsidR="009007D0" w:rsidRPr="009007D0" w:rsidRDefault="009007D0" w:rsidP="00517BD0">
      <w:pPr>
        <w:jc w:val="both"/>
        <w:rPr>
          <w:sz w:val="48"/>
          <w:szCs w:val="48"/>
        </w:rPr>
      </w:pPr>
      <w:r>
        <w:rPr>
          <w:sz w:val="48"/>
          <w:szCs w:val="48"/>
        </w:rPr>
        <w:t>Starttag</w:t>
      </w:r>
    </w:p>
    <w:p w14:paraId="51D7B910" w14:textId="1262B31D" w:rsidR="000348EB" w:rsidRDefault="000348EB" w:rsidP="00517BD0">
      <w:pPr>
        <w:ind w:firstLine="709"/>
        <w:jc w:val="both"/>
        <w:rPr>
          <w:i/>
        </w:rPr>
      </w:pPr>
    </w:p>
    <w:p w14:paraId="5BE36DC2" w14:textId="2CBBF10E" w:rsidR="000348EB" w:rsidRDefault="000348EB" w:rsidP="00517BD0">
      <w:pPr>
        <w:ind w:firstLine="709"/>
        <w:jc w:val="both"/>
        <w:rPr>
          <w:i/>
        </w:rPr>
      </w:pPr>
    </w:p>
    <w:p w14:paraId="3EF6883D" w14:textId="1EC4DA61" w:rsidR="000348EB" w:rsidRDefault="00A24AB8" w:rsidP="00517BD0">
      <w:pPr>
        <w:ind w:firstLine="709"/>
        <w:jc w:val="both"/>
        <w:rPr>
          <w:i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F9381" wp14:editId="64C55603">
                <wp:simplePos x="0" y="0"/>
                <wp:positionH relativeFrom="column">
                  <wp:posOffset>640715</wp:posOffset>
                </wp:positionH>
                <wp:positionV relativeFrom="paragraph">
                  <wp:posOffset>11430</wp:posOffset>
                </wp:positionV>
                <wp:extent cx="4030980" cy="1719580"/>
                <wp:effectExtent l="0" t="0" r="26670" b="13970"/>
                <wp:wrapNone/>
                <wp:docPr id="2" name="Rechteck: abgerundete Eck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0980" cy="1719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F35DA" w14:textId="39E477D5" w:rsidR="00A24AB8" w:rsidRDefault="00A24AB8" w:rsidP="00A24AB8">
                            <w:pPr>
                              <w:jc w:val="center"/>
                            </w:pPr>
                            <w:r>
                              <w:t>Als PDF abgeben, idealerweise im Broschürendruck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F9381" id="Rechteck: abgerundete Ecken 2" o:spid="_x0000_s1026" style="position:absolute;left:0;text-align:left;margin-left:50.45pt;margin-top:.9pt;width:317.4pt;height:13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" fillcolor="#4f81bd [3204]" strokecolor="#243f60 [1604]" strokeweight="2pt">
                <v:textbox>
                  <w:txbxContent>
                    <w:p w14:paraId="489F35DA" w14:textId="39E477D5" w:rsidR="00A24AB8" w:rsidRDefault="00A24AB8" w:rsidP="00A24AB8">
                      <w:pPr>
                        <w:jc w:val="center"/>
                      </w:pPr>
                      <w:r>
                        <w:t>Als PDF abgeben, idealerweise im Broschürendruck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D5610F" w14:textId="77777777" w:rsidR="00675594" w:rsidRPr="000348EB" w:rsidRDefault="00675594" w:rsidP="00517BD0">
      <w:pPr>
        <w:ind w:firstLine="709"/>
        <w:jc w:val="both"/>
        <w:rPr>
          <w:i/>
        </w:rPr>
      </w:pPr>
    </w:p>
    <w:p w14:paraId="1EF92836" w14:textId="77777777" w:rsidR="000348EB" w:rsidRDefault="000348EB" w:rsidP="00517BD0">
      <w:pPr>
        <w:ind w:firstLine="709"/>
        <w:jc w:val="both"/>
      </w:pPr>
    </w:p>
    <w:p w14:paraId="57885617" w14:textId="77777777" w:rsidR="005A2A30" w:rsidRDefault="00675594" w:rsidP="00517BD0">
      <w:pPr>
        <w:jc w:val="both"/>
      </w:pPr>
      <w:r>
        <w:rPr>
          <w:noProof/>
        </w:rPr>
        <w:drawing>
          <wp:inline distT="0" distB="0" distL="0" distR="0" wp14:anchorId="3FC64461" wp14:editId="79F2FE12">
            <wp:extent cx="5749290" cy="1925955"/>
            <wp:effectExtent l="0" t="0" r="0" b="0"/>
            <wp:docPr id="4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192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B8C38" w14:textId="77777777" w:rsidR="001E1A00" w:rsidRDefault="001E1A00" w:rsidP="00517BD0">
      <w:pPr>
        <w:jc w:val="both"/>
        <w:rPr>
          <w:sz w:val="40"/>
          <w:szCs w:val="40"/>
        </w:rPr>
      </w:pPr>
    </w:p>
    <w:p w14:paraId="671F0E58" w14:textId="77777777" w:rsidR="001E1A00" w:rsidRDefault="001E1A00" w:rsidP="00517BD0">
      <w:pPr>
        <w:jc w:val="both"/>
        <w:rPr>
          <w:sz w:val="40"/>
          <w:szCs w:val="40"/>
        </w:rPr>
      </w:pPr>
    </w:p>
    <w:p w14:paraId="2D76232E" w14:textId="77777777" w:rsidR="005A2A30" w:rsidRDefault="00596941" w:rsidP="00517BD0">
      <w:pPr>
        <w:rPr>
          <w:sz w:val="40"/>
          <w:szCs w:val="40"/>
        </w:rPr>
      </w:pPr>
      <w:r>
        <w:rPr>
          <w:sz w:val="40"/>
          <w:szCs w:val="40"/>
        </w:rPr>
        <w:t>...w</w:t>
      </w:r>
      <w:r w:rsidRPr="00596941">
        <w:rPr>
          <w:sz w:val="40"/>
          <w:szCs w:val="40"/>
        </w:rPr>
        <w:t xml:space="preserve">iederkehrende Herausforderungen im </w:t>
      </w:r>
      <w:r w:rsidR="006D47AA">
        <w:rPr>
          <w:sz w:val="40"/>
          <w:szCs w:val="40"/>
        </w:rPr>
        <w:br/>
      </w:r>
      <w:r w:rsidRPr="00596941">
        <w:rPr>
          <w:sz w:val="40"/>
          <w:szCs w:val="40"/>
        </w:rPr>
        <w:t>Unterrichtsalltag gekonnt meistern</w:t>
      </w:r>
      <w:r>
        <w:rPr>
          <w:sz w:val="40"/>
          <w:szCs w:val="40"/>
        </w:rPr>
        <w:t>...</w:t>
      </w:r>
    </w:p>
    <w:p w14:paraId="2830740E" w14:textId="77777777" w:rsidR="00E23153" w:rsidRDefault="00E23153" w:rsidP="00517BD0">
      <w:pPr>
        <w:jc w:val="both"/>
        <w:rPr>
          <w:sz w:val="40"/>
          <w:szCs w:val="40"/>
        </w:rPr>
      </w:pPr>
    </w:p>
    <w:p w14:paraId="65E0F67B" w14:textId="77777777" w:rsidR="00E23153" w:rsidRDefault="00E23153" w:rsidP="00517BD0">
      <w:pPr>
        <w:jc w:val="both"/>
        <w:rPr>
          <w:sz w:val="40"/>
          <w:szCs w:val="40"/>
        </w:rPr>
      </w:pPr>
    </w:p>
    <w:p w14:paraId="025CABC6" w14:textId="77777777" w:rsidR="0020720C" w:rsidRDefault="0020720C" w:rsidP="00517BD0">
      <w:pPr>
        <w:jc w:val="both"/>
        <w:rPr>
          <w:sz w:val="40"/>
          <w:szCs w:val="40"/>
        </w:rPr>
      </w:pPr>
    </w:p>
    <w:p w14:paraId="38366B4D" w14:textId="77777777" w:rsidR="0020720C" w:rsidRDefault="0020720C" w:rsidP="00517BD0">
      <w:pPr>
        <w:jc w:val="both"/>
        <w:rPr>
          <w:sz w:val="40"/>
          <w:szCs w:val="40"/>
        </w:rPr>
      </w:pPr>
    </w:p>
    <w:p w14:paraId="1ABF2E70" w14:textId="77777777" w:rsidR="0020720C" w:rsidRDefault="0020720C" w:rsidP="00517BD0">
      <w:pPr>
        <w:jc w:val="both"/>
        <w:rPr>
          <w:sz w:val="40"/>
          <w:szCs w:val="40"/>
        </w:rPr>
      </w:pPr>
    </w:p>
    <w:p w14:paraId="3365316A" w14:textId="77777777" w:rsidR="0020720C" w:rsidRDefault="0020720C" w:rsidP="00517BD0">
      <w:pPr>
        <w:jc w:val="both"/>
        <w:rPr>
          <w:sz w:val="40"/>
          <w:szCs w:val="40"/>
        </w:rPr>
      </w:pPr>
    </w:p>
    <w:p w14:paraId="56E7CEF1" w14:textId="31D6F015" w:rsidR="00202F99" w:rsidRPr="000E34DD" w:rsidRDefault="00CC1AB9" w:rsidP="00517BD0">
      <w:pPr>
        <w:jc w:val="both"/>
        <w:rPr>
          <w:b/>
          <w:sz w:val="32"/>
          <w:szCs w:val="32"/>
        </w:rPr>
      </w:pPr>
      <w:r w:rsidRPr="00CC1AB9">
        <w:rPr>
          <w:b/>
          <w:sz w:val="32"/>
          <w:szCs w:val="32"/>
          <w:highlight w:val="yellow"/>
        </w:rPr>
        <w:t>Schule</w:t>
      </w:r>
    </w:p>
    <w:p w14:paraId="05CB6BEA" w14:textId="77777777" w:rsidR="008600E4" w:rsidRPr="000E34DD" w:rsidRDefault="008600E4" w:rsidP="00517BD0">
      <w:pPr>
        <w:jc w:val="both"/>
        <w:rPr>
          <w:b/>
          <w:sz w:val="32"/>
          <w:szCs w:val="32"/>
          <w:highlight w:val="yellow"/>
        </w:rPr>
      </w:pPr>
    </w:p>
    <w:p w14:paraId="15FAE465" w14:textId="6C702F91" w:rsidR="00202F99" w:rsidRPr="004B3464" w:rsidRDefault="00CC1AB9" w:rsidP="00517BD0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  <w:highlight w:val="yellow"/>
        </w:rPr>
        <w:t>Datum</w:t>
      </w:r>
    </w:p>
    <w:p w14:paraId="5518BF4C" w14:textId="77777777" w:rsidR="00E23153" w:rsidRPr="004B3464" w:rsidRDefault="00E23153" w:rsidP="00517BD0">
      <w:pPr>
        <w:jc w:val="both"/>
        <w:rPr>
          <w:sz w:val="40"/>
          <w:szCs w:val="40"/>
        </w:rPr>
      </w:pPr>
    </w:p>
    <w:p w14:paraId="316FA0D3" w14:textId="77777777" w:rsidR="009A288E" w:rsidRPr="004B3464" w:rsidRDefault="009A288E" w:rsidP="00517BD0">
      <w:pPr>
        <w:spacing w:after="200" w:line="276" w:lineRule="auto"/>
        <w:contextualSpacing w:val="0"/>
        <w:jc w:val="both"/>
        <w:sectPr w:rsidR="009A288E" w:rsidRPr="004B3464" w:rsidSect="00153840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1304" w:right="1133" w:bottom="1701" w:left="1247" w:header="568" w:footer="743" w:gutter="0"/>
          <w:cols w:space="708"/>
          <w:titlePg/>
          <w:docGrid w:linePitch="360"/>
        </w:sectPr>
      </w:pPr>
    </w:p>
    <w:p w14:paraId="0B237531" w14:textId="77777777" w:rsidR="00BD0DC0" w:rsidRDefault="00BD0DC0" w:rsidP="00BD0DC0">
      <w:pPr>
        <w:spacing w:after="80"/>
        <w:jc w:val="both"/>
        <w:rPr>
          <w:b/>
          <w:sz w:val="26"/>
          <w:szCs w:val="26"/>
        </w:rPr>
      </w:pPr>
      <w:bookmarkStart w:id="0" w:name="_Hlk18050867"/>
    </w:p>
    <w:p w14:paraId="31727426" w14:textId="66028E8C" w:rsidR="00BD0DC0" w:rsidRDefault="00BD0DC0" w:rsidP="00BD0DC0">
      <w:pPr>
        <w:spacing w:after="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Ziele</w:t>
      </w:r>
    </w:p>
    <w:p w14:paraId="6CDC99BB" w14:textId="77777777" w:rsidR="00BD0DC0" w:rsidRDefault="00BD0DC0" w:rsidP="00BD0DC0">
      <w:pPr>
        <w:spacing w:after="80"/>
        <w:jc w:val="both"/>
        <w:rPr>
          <w:b/>
          <w:sz w:val="26"/>
          <w:szCs w:val="26"/>
        </w:rPr>
      </w:pPr>
    </w:p>
    <w:p w14:paraId="0EDEAB73" w14:textId="77777777" w:rsidR="00BD0DC0" w:rsidRDefault="00BD0DC0" w:rsidP="00BD0DC0">
      <w:pPr>
        <w:jc w:val="both"/>
        <w:rPr>
          <w:sz w:val="23"/>
          <w:szCs w:val="23"/>
        </w:rPr>
      </w:pPr>
      <w:r>
        <w:rPr>
          <w:sz w:val="23"/>
          <w:szCs w:val="23"/>
        </w:rPr>
        <w:t>Die Teilnehmenden</w:t>
      </w:r>
    </w:p>
    <w:p w14:paraId="0F6425DC" w14:textId="77777777" w:rsidR="00BD0DC0" w:rsidRDefault="00BD0DC0" w:rsidP="00BD0DC0">
      <w:pPr>
        <w:jc w:val="both"/>
        <w:rPr>
          <w:sz w:val="23"/>
          <w:szCs w:val="23"/>
        </w:rPr>
      </w:pPr>
      <w:r>
        <w:rPr>
          <w:sz w:val="24"/>
          <w:szCs w:val="24"/>
        </w:rPr>
        <w:t xml:space="preserve">... </w:t>
      </w:r>
      <w:r>
        <w:rPr>
          <w:sz w:val="23"/>
          <w:szCs w:val="23"/>
        </w:rPr>
        <w:t>entscheiden sich für ein konkretes Luuise-Projekt im Rahmen ihres Unterrichts;</w:t>
      </w:r>
    </w:p>
    <w:p w14:paraId="100D1C8D" w14:textId="77777777" w:rsidR="00BD0DC0" w:rsidRDefault="00BD0DC0" w:rsidP="00BD0DC0">
      <w:pPr>
        <w:jc w:val="both"/>
        <w:rPr>
          <w:sz w:val="23"/>
          <w:szCs w:val="23"/>
        </w:rPr>
      </w:pPr>
      <w:r>
        <w:rPr>
          <w:sz w:val="23"/>
          <w:szCs w:val="23"/>
        </w:rPr>
        <w:t>... planen erste Schritte zu dessen Umsetzung;</w:t>
      </w:r>
    </w:p>
    <w:p w14:paraId="620D0677" w14:textId="77777777" w:rsidR="00BD0DC0" w:rsidRDefault="00BD0DC0" w:rsidP="00BD0DC0">
      <w:pPr>
        <w:jc w:val="both"/>
        <w:rPr>
          <w:sz w:val="23"/>
          <w:szCs w:val="23"/>
        </w:rPr>
      </w:pPr>
      <w:r>
        <w:rPr>
          <w:sz w:val="23"/>
          <w:szCs w:val="23"/>
        </w:rPr>
        <w:t>... füllen im Planungsraster die Felder mindestens stichwortartig aus;</w:t>
      </w:r>
    </w:p>
    <w:p w14:paraId="28BDFABE" w14:textId="77777777" w:rsidR="00BD0DC0" w:rsidRDefault="00BD0DC0" w:rsidP="00BD0DC0">
      <w:pPr>
        <w:jc w:val="both"/>
        <w:rPr>
          <w:sz w:val="23"/>
          <w:szCs w:val="23"/>
        </w:rPr>
      </w:pPr>
      <w:r>
        <w:rPr>
          <w:sz w:val="23"/>
          <w:szCs w:val="23"/>
        </w:rPr>
        <w:t>... gehen, falls es sich anbietet, eine Lerngemeinschaft ein.</w:t>
      </w:r>
    </w:p>
    <w:p w14:paraId="1B491A00" w14:textId="77777777" w:rsidR="00BD0DC0" w:rsidRDefault="00BD0DC0" w:rsidP="00BD0DC0">
      <w:pPr>
        <w:ind w:left="644" w:hanging="284"/>
        <w:jc w:val="both"/>
        <w:rPr>
          <w:sz w:val="23"/>
          <w:szCs w:val="23"/>
        </w:rPr>
      </w:pPr>
    </w:p>
    <w:p w14:paraId="5E7736B5" w14:textId="77777777" w:rsidR="00BD0DC0" w:rsidRDefault="00BD0DC0" w:rsidP="00BD0DC0">
      <w:pPr>
        <w:spacing w:before="120" w:after="8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Programm</w:t>
      </w:r>
    </w:p>
    <w:tbl>
      <w:tblPr>
        <w:tblW w:w="845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6330"/>
        <w:gridCol w:w="780"/>
      </w:tblGrid>
      <w:tr w:rsidR="00BD0DC0" w14:paraId="006F7C2C" w14:textId="77777777" w:rsidTr="00BD0DC0">
        <w:trPr>
          <w:trHeight w:val="315"/>
          <w:jc w:val="center"/>
        </w:trPr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7AAD40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Zeit</w:t>
            </w:r>
          </w:p>
        </w:tc>
        <w:tc>
          <w:tcPr>
            <w:tcW w:w="6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3552E83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Inhalt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E6559E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Form</w:t>
            </w:r>
          </w:p>
        </w:tc>
      </w:tr>
      <w:tr w:rsidR="00BD0DC0" w14:paraId="4988C834" w14:textId="77777777" w:rsidTr="00BD0DC0">
        <w:trPr>
          <w:trHeight w:val="1032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C4E32" w14:textId="1C75C5ED" w:rsidR="00BD0DC0" w:rsidRPr="00017671" w:rsidRDefault="00037C3C" w:rsidP="004B3464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</w:pPr>
            <w:r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>9.15</w:t>
            </w:r>
            <w:r w:rsidR="000E34DD"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 xml:space="preserve"> Uhr</w:t>
            </w:r>
            <w:r w:rsidR="004B3464"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 xml:space="preserve"> Zimmer 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087F1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Begrüssung/Organisatorisches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Einstieg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Programm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Zielsetzung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BEFBC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PL</w:t>
            </w:r>
          </w:p>
        </w:tc>
      </w:tr>
      <w:tr w:rsidR="00BD0DC0" w14:paraId="5C4C8807" w14:textId="77777777" w:rsidTr="00BD0DC0">
        <w:trPr>
          <w:trHeight w:val="945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429E" w14:textId="77777777" w:rsidR="00BD0DC0" w:rsidRPr="00017671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896510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Luuise-Methodik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Kurzinput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Klären von Fragen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0375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PL</w:t>
            </w:r>
          </w:p>
        </w:tc>
      </w:tr>
      <w:tr w:rsidR="00BD0DC0" w14:paraId="69BD8BCF" w14:textId="77777777" w:rsidTr="00BD0DC0">
        <w:trPr>
          <w:trHeight w:val="93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5D4A" w14:textId="77777777" w:rsidR="00BD0DC0" w:rsidRPr="00017671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06DD89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Energiequelle: Knacknuss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Kurzinput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Arbeitsauftrag (EA, GA)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kollegiale Unterstützung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DC224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EA/GA</w:t>
            </w:r>
          </w:p>
        </w:tc>
      </w:tr>
      <w:tr w:rsidR="00BD0DC0" w14:paraId="4E445F6B" w14:textId="77777777" w:rsidTr="00BD0DC0">
        <w:trPr>
          <w:trHeight w:val="315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A96EE6" w14:textId="77777777" w:rsidR="00BD0DC0" w:rsidRPr="00017671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103A35" w14:textId="63C9E732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kurze Pause (ca</w:t>
            </w:r>
            <w:r w:rsidR="00037C3C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 xml:space="preserve"> 20 Min)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4B95D620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 </w:t>
            </w:r>
          </w:p>
        </w:tc>
      </w:tr>
      <w:tr w:rsidR="00BD0DC0" w14:paraId="1807513A" w14:textId="77777777" w:rsidTr="00BD0DC0">
        <w:trPr>
          <w:trHeight w:val="986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64E3" w14:textId="77777777" w:rsidR="00BD0DC0" w:rsidRPr="00017671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42A37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Zielformulierung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 xml:space="preserve">• Kurzinput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Arbeitsauftrag (EA, GA)</w:t>
            </w:r>
          </w:p>
          <w:p w14:paraId="283439FA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• kollegiale Unterstützung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0F5EC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GA</w:t>
            </w:r>
          </w:p>
        </w:tc>
      </w:tr>
      <w:tr w:rsidR="00BD0DC0" w14:paraId="4E972BDA" w14:textId="77777777" w:rsidTr="00BD0DC0">
        <w:trPr>
          <w:trHeight w:val="365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C3E686" w14:textId="2A55C675" w:rsidR="00BD0DC0" w:rsidRPr="00017671" w:rsidRDefault="00BD0DC0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  <w:r w:rsidRPr="00017671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  <w:t>1</w:t>
            </w:r>
            <w:r w:rsidR="004B3464" w:rsidRPr="00017671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  <w:t xml:space="preserve">2.00 </w:t>
            </w:r>
            <w:r w:rsidRPr="00017671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  <w:t>Uhr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56F9552" w14:textId="078AF1B5" w:rsidR="00BD0DC0" w:rsidRDefault="00BD0DC0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Gemeinsame Mittagspause</w:t>
            </w:r>
            <w:r w:rsidR="000E34DD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4C04155" w14:textId="77777777" w:rsidR="00BD0DC0" w:rsidRDefault="00BD0DC0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 </w:t>
            </w:r>
          </w:p>
        </w:tc>
      </w:tr>
      <w:tr w:rsidR="00A70A02" w14:paraId="4D9CC29D" w14:textId="77777777" w:rsidTr="00A70A02">
        <w:trPr>
          <w:trHeight w:val="363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B347B" w14:textId="65EE66DD" w:rsidR="00A70A02" w:rsidRPr="00017671" w:rsidRDefault="00A70A02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  <w:r w:rsidRPr="00017671"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  <w:t>13.00 Uhr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94793" w14:textId="24F5D6C0" w:rsidR="00A70A02" w:rsidRDefault="00A70A02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ev. Abschluss der Zielformulierung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3B93AB" w14:textId="77777777" w:rsidR="00A70A02" w:rsidRDefault="00A70A02" w:rsidP="00A70A02">
            <w:pPr>
              <w:spacing w:beforeLines="20" w:before="48" w:afterLines="20" w:after="48" w:line="257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</w:p>
        </w:tc>
      </w:tr>
      <w:tr w:rsidR="00BD0DC0" w14:paraId="7A9C3A2B" w14:textId="77777777" w:rsidTr="00BD0DC0">
        <w:trPr>
          <w:trHeight w:val="943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A1919" w14:textId="6F1724DF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highlight w:val="yellow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191D3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Unterrichtsintervention und Datenerhebung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 xml:space="preserve">• Kurzinput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Einzelarbeit/Tandem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 xml:space="preserve">• </w:t>
            </w:r>
            <w:r>
              <w:rPr>
                <w:rFonts w:ascii="Calibri" w:eastAsia="Times New Roman" w:hAnsi="Calibri" w:cs="Times New Roman"/>
                <w:iCs/>
                <w:color w:val="000000"/>
                <w:sz w:val="24"/>
                <w:szCs w:val="24"/>
                <w:lang w:eastAsia="de-CH"/>
              </w:rPr>
              <w:t>Beratung durch die Kursleitung bei Bedarf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418E7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EA/GA</w:t>
            </w:r>
          </w:p>
        </w:tc>
      </w:tr>
      <w:tr w:rsidR="00BD0DC0" w14:paraId="21E9B444" w14:textId="77777777" w:rsidTr="00BD0DC0">
        <w:trPr>
          <w:trHeight w:val="598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0852C" w14:textId="77777777" w:rsidR="00BD0DC0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B1C512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Individuelle Planung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Luuise-Planungsraster ausfüllen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22671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EA/GA</w:t>
            </w:r>
          </w:p>
        </w:tc>
      </w:tr>
      <w:tr w:rsidR="00BD0DC0" w14:paraId="23D453B1" w14:textId="77777777" w:rsidTr="00BD0DC0">
        <w:trPr>
          <w:trHeight w:val="317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DB547E2" w14:textId="77777777" w:rsidR="00BD0DC0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935EE6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 w:eastAsia="de-CH"/>
              </w:rPr>
              <w:t>kurze Pause (ca. 20 Min./ individuell)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6AC876F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 w:eastAsia="de-CH"/>
              </w:rPr>
              <w:t> </w:t>
            </w:r>
          </w:p>
        </w:tc>
      </w:tr>
      <w:tr w:rsidR="00BD0DC0" w14:paraId="03D6977E" w14:textId="77777777" w:rsidTr="00BD0DC0">
        <w:trPr>
          <w:trHeight w:val="685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60C7" w14:textId="77777777" w:rsidR="00BD0DC0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fr-CH"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DC83F8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Gemeinsamer Blick auf das Erreichte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kollegiale Unterstützung zum aktuellen Stand der Planung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F741F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PL</w:t>
            </w:r>
          </w:p>
        </w:tc>
      </w:tr>
      <w:tr w:rsidR="00BD0DC0" w14:paraId="2A998994" w14:textId="77777777" w:rsidTr="00BD0DC0">
        <w:trPr>
          <w:trHeight w:val="1260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E6229" w14:textId="77777777" w:rsidR="00BD0DC0" w:rsidRDefault="00BD0DC0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88B13C" w14:textId="77777777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  <w:t>Die nächsten Schritte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Ausblick auf die E-Mail-Beratung</w:t>
            </w:r>
          </w:p>
          <w:p w14:paraId="40042BAE" w14:textId="7B46AD3E" w:rsidR="00BD0DC0" w:rsidRDefault="00BD0DC0">
            <w:pPr>
              <w:spacing w:beforeLines="20" w:before="48" w:afterLines="20" w:after="48" w:line="256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• Ausblick auf den Start der Projekte im Unterricht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Ausblick auf den Zwischenstopp am (</w:t>
            </w:r>
            <w:r w:rsidR="00A70A0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 xml:space="preserve">online, </w:t>
            </w:r>
            <w:r w:rsidR="004E231B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W</w:t>
            </w:r>
            <w:r w:rsidR="00A70A02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oche 08, kpi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)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br/>
              <w:t>• Tagesrückblick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C86BA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PL</w:t>
            </w:r>
          </w:p>
        </w:tc>
      </w:tr>
      <w:tr w:rsidR="00BD0DC0" w14:paraId="6B98EAE2" w14:textId="77777777" w:rsidTr="00BD0DC0">
        <w:trPr>
          <w:trHeight w:val="315"/>
          <w:jc w:val="center"/>
        </w:trPr>
        <w:tc>
          <w:tcPr>
            <w:tcW w:w="1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F3FBDEB" w14:textId="6AD61445" w:rsidR="00BD0DC0" w:rsidRDefault="000E34DD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eastAsia="de-CH"/>
              </w:rPr>
            </w:pPr>
            <w:r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>1</w:t>
            </w:r>
            <w:r w:rsidR="00CC1AB9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>5</w:t>
            </w:r>
            <w:r w:rsidR="00CD7521"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 xml:space="preserve">.00 </w:t>
            </w:r>
            <w:r w:rsidRPr="0001767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highlight w:val="yellow"/>
                <w:lang w:eastAsia="de-CH"/>
              </w:rPr>
              <w:t>Uhr</w:t>
            </w:r>
          </w:p>
        </w:tc>
        <w:tc>
          <w:tcPr>
            <w:tcW w:w="6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B65C154" w14:textId="65D7169A" w:rsidR="00BD0DC0" w:rsidRDefault="000E34DD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 xml:space="preserve">spätester </w:t>
            </w:r>
            <w:r w:rsidR="00BD0DC0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Abschluss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 xml:space="preserve"> 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  <w:hideMark/>
          </w:tcPr>
          <w:p w14:paraId="79B68F00" w14:textId="77777777" w:rsidR="00BD0DC0" w:rsidRDefault="00BD0DC0">
            <w:pPr>
              <w:spacing w:beforeLines="20" w:before="48" w:afterLines="20" w:after="48" w:line="256" w:lineRule="auto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de-CH"/>
              </w:rPr>
              <w:t> </w:t>
            </w:r>
          </w:p>
        </w:tc>
      </w:tr>
    </w:tbl>
    <w:p w14:paraId="6477D1EA" w14:textId="77777777" w:rsidR="00BD0DC0" w:rsidRDefault="00BD0DC0" w:rsidP="00BD0DC0">
      <w:pPr>
        <w:spacing w:before="12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EA: Einzelarbeit            GA: Gruppenarbeit (i. d. R. Tandem)           PL: Plenum</w:t>
      </w:r>
    </w:p>
    <w:bookmarkEnd w:id="0"/>
    <w:p w14:paraId="215B246A" w14:textId="77777777" w:rsidR="00765942" w:rsidRDefault="00765942" w:rsidP="0070360A">
      <w:pPr>
        <w:spacing w:before="120"/>
        <w:jc w:val="both"/>
        <w:rPr>
          <w:b/>
          <w:i/>
          <w:sz w:val="28"/>
          <w:szCs w:val="28"/>
        </w:rPr>
        <w:sectPr w:rsidR="00765942" w:rsidSect="0030252D">
          <w:headerReference w:type="first" r:id="rId14"/>
          <w:pgSz w:w="11906" w:h="16838" w:code="9"/>
          <w:pgMar w:top="1304" w:right="1247" w:bottom="1418" w:left="1247" w:header="709" w:footer="624" w:gutter="0"/>
          <w:cols w:space="708"/>
          <w:docGrid w:linePitch="360"/>
        </w:sectPr>
      </w:pPr>
    </w:p>
    <w:p w14:paraId="4090BD9D" w14:textId="4CC0D344" w:rsidR="001E5CE1" w:rsidRPr="005A07FC" w:rsidRDefault="001E5CE1" w:rsidP="12EECE58">
      <w:pPr>
        <w:tabs>
          <w:tab w:val="left" w:pos="709"/>
        </w:tabs>
        <w:jc w:val="both"/>
        <w:rPr>
          <w:rFonts w:cs="Arial"/>
          <w:b/>
          <w:bCs/>
          <w:sz w:val="26"/>
          <w:szCs w:val="26"/>
        </w:rPr>
      </w:pPr>
      <w:r w:rsidRPr="12EECE58">
        <w:rPr>
          <w:rFonts w:cs="Arial"/>
          <w:b/>
          <w:bCs/>
          <w:sz w:val="26"/>
          <w:szCs w:val="26"/>
        </w:rPr>
        <w:lastRenderedPageBreak/>
        <w:t xml:space="preserve">Planungsschritt 1: Knacknuss identifizieren </w:t>
      </w:r>
      <w:r w:rsidRPr="12EECE58">
        <w:rPr>
          <w:rFonts w:cs="Arial"/>
          <w:sz w:val="26"/>
          <w:szCs w:val="26"/>
        </w:rPr>
        <w:t>(</w:t>
      </w:r>
      <w:r w:rsidR="00B62377" w:rsidRPr="12EECE58">
        <w:rPr>
          <w:rFonts w:cs="Arial"/>
          <w:sz w:val="26"/>
          <w:szCs w:val="26"/>
        </w:rPr>
        <w:t>Start</w:t>
      </w:r>
      <w:r w:rsidRPr="12EECE58">
        <w:rPr>
          <w:rFonts w:cs="Arial"/>
          <w:sz w:val="26"/>
          <w:szCs w:val="26"/>
        </w:rPr>
        <w:t>)</w:t>
      </w:r>
    </w:p>
    <w:p w14:paraId="0BC71857" w14:textId="77777777" w:rsidR="001E5CE1" w:rsidRPr="005A07FC" w:rsidRDefault="001E5CE1" w:rsidP="00517BD0">
      <w:pPr>
        <w:pStyle w:val="Kopfzeile"/>
        <w:tabs>
          <w:tab w:val="left" w:pos="709"/>
        </w:tabs>
        <w:jc w:val="both"/>
        <w:rPr>
          <w:rFonts w:cs="Arial"/>
          <w:b/>
          <w:sz w:val="24"/>
          <w:szCs w:val="26"/>
        </w:rPr>
      </w:pPr>
    </w:p>
    <w:p w14:paraId="6FFD6F16" w14:textId="77777777" w:rsidR="00EF494D" w:rsidRDefault="00EF494D" w:rsidP="00517BD0">
      <w:pPr>
        <w:tabs>
          <w:tab w:val="center" w:pos="4539"/>
        </w:tabs>
        <w:spacing w:after="80" w:line="276" w:lineRule="auto"/>
        <w:jc w:val="both"/>
        <w:rPr>
          <w:b/>
          <w:szCs w:val="26"/>
        </w:rPr>
      </w:pPr>
    </w:p>
    <w:p w14:paraId="689B82A5" w14:textId="77777777" w:rsidR="00EF494D" w:rsidRDefault="00EF494D" w:rsidP="00517BD0">
      <w:pPr>
        <w:tabs>
          <w:tab w:val="center" w:pos="4539"/>
        </w:tabs>
        <w:spacing w:after="80" w:line="276" w:lineRule="auto"/>
        <w:jc w:val="both"/>
        <w:rPr>
          <w:b/>
          <w:szCs w:val="26"/>
        </w:rPr>
      </w:pPr>
    </w:p>
    <w:p w14:paraId="30EFE443" w14:textId="77777777" w:rsidR="001E5CE1" w:rsidRDefault="00165546" w:rsidP="00517BD0">
      <w:pPr>
        <w:tabs>
          <w:tab w:val="center" w:pos="4539"/>
        </w:tabs>
        <w:spacing w:after="80" w:line="276" w:lineRule="auto"/>
        <w:jc w:val="both"/>
        <w:rPr>
          <w:b/>
          <w:szCs w:val="26"/>
        </w:rPr>
      </w:pPr>
      <w:r>
        <w:rPr>
          <w:b/>
          <w:szCs w:val="26"/>
        </w:rPr>
        <w:t>Ziel</w:t>
      </w:r>
    </w:p>
    <w:p w14:paraId="7E149C87" w14:textId="77777777" w:rsidR="001E5CE1" w:rsidRPr="00AC1A63" w:rsidRDefault="001E5CE1" w:rsidP="00517BD0">
      <w:pPr>
        <w:tabs>
          <w:tab w:val="center" w:pos="4539"/>
        </w:tabs>
        <w:spacing w:after="80" w:line="276" w:lineRule="auto"/>
        <w:jc w:val="both"/>
        <w:rPr>
          <w:b/>
          <w:szCs w:val="26"/>
        </w:rPr>
      </w:pPr>
    </w:p>
    <w:p w14:paraId="77C5DE1A" w14:textId="77777777" w:rsidR="001E5CE1" w:rsidRDefault="001E5CE1" w:rsidP="00517BD0">
      <w:pPr>
        <w:spacing w:line="276" w:lineRule="auto"/>
        <w:contextualSpacing w:val="0"/>
        <w:jc w:val="both"/>
        <w:rPr>
          <w:lang w:eastAsia="de-DE"/>
        </w:rPr>
      </w:pPr>
      <w:r>
        <w:rPr>
          <w:rFonts w:eastAsia="Times" w:cs="Arial"/>
          <w:szCs w:val="23"/>
          <w:lang w:eastAsia="de-DE"/>
        </w:rPr>
        <w:t>Die Teilnehmenden</w:t>
      </w:r>
      <w:r w:rsidR="00B62377">
        <w:rPr>
          <w:rFonts w:eastAsia="Times" w:cs="Arial"/>
          <w:szCs w:val="23"/>
          <w:lang w:eastAsia="de-DE"/>
        </w:rPr>
        <w:t xml:space="preserve"> </w:t>
      </w:r>
      <w:r w:rsidRPr="005A07FC">
        <w:rPr>
          <w:lang w:eastAsia="de-DE"/>
        </w:rPr>
        <w:t>haben allein oder in Tandems eine lohnenswerte, bearbeitbare „Knacknuss" skizziert.</w:t>
      </w:r>
    </w:p>
    <w:p w14:paraId="7CE67D68" w14:textId="77777777" w:rsidR="001E5CE1" w:rsidRDefault="001E5CE1" w:rsidP="00517BD0">
      <w:pPr>
        <w:pStyle w:val="Aufzhlungszeichen"/>
        <w:numPr>
          <w:ilvl w:val="0"/>
          <w:numId w:val="0"/>
        </w:numPr>
        <w:spacing w:line="276" w:lineRule="auto"/>
        <w:jc w:val="both"/>
        <w:rPr>
          <w:lang w:eastAsia="de-DE"/>
        </w:rPr>
      </w:pPr>
    </w:p>
    <w:p w14:paraId="316609A0" w14:textId="77777777" w:rsidR="001E5CE1" w:rsidRDefault="001E5CE1" w:rsidP="00517BD0">
      <w:pPr>
        <w:pStyle w:val="Kopfzeile"/>
        <w:spacing w:line="276" w:lineRule="auto"/>
        <w:jc w:val="both"/>
        <w:rPr>
          <w:rFonts w:cs="Arial"/>
          <w:b/>
          <w:szCs w:val="23"/>
        </w:rPr>
      </w:pPr>
    </w:p>
    <w:p w14:paraId="328C08EE" w14:textId="77777777" w:rsidR="001E5CE1" w:rsidRPr="004B6662" w:rsidRDefault="001E5CE1" w:rsidP="00517BD0">
      <w:pPr>
        <w:pStyle w:val="Kopfzeile"/>
        <w:spacing w:line="276" w:lineRule="auto"/>
        <w:jc w:val="both"/>
        <w:rPr>
          <w:rFonts w:cs="Arial"/>
          <w:b/>
          <w:szCs w:val="23"/>
        </w:rPr>
      </w:pPr>
      <w:r w:rsidRPr="004B6662">
        <w:rPr>
          <w:rFonts w:cs="Arial"/>
          <w:b/>
          <w:szCs w:val="23"/>
        </w:rPr>
        <w:t>Vorgehen</w:t>
      </w:r>
    </w:p>
    <w:p w14:paraId="413F6914" w14:textId="77777777" w:rsidR="001E5CE1" w:rsidRPr="004B6662" w:rsidRDefault="001E5CE1" w:rsidP="00517BD0">
      <w:pPr>
        <w:pStyle w:val="Kopfzeile"/>
        <w:spacing w:line="276" w:lineRule="auto"/>
        <w:jc w:val="both"/>
        <w:rPr>
          <w:rFonts w:cs="Arial"/>
          <w:b/>
          <w:szCs w:val="23"/>
        </w:rPr>
      </w:pPr>
    </w:p>
    <w:p w14:paraId="38AEFD35" w14:textId="77777777" w:rsidR="002B2891" w:rsidRPr="002B2891" w:rsidRDefault="002B2891" w:rsidP="00517BD0">
      <w:pPr>
        <w:pStyle w:val="Aufzhlungszeichen"/>
        <w:numPr>
          <w:ilvl w:val="0"/>
          <w:numId w:val="23"/>
        </w:numPr>
        <w:spacing w:line="276" w:lineRule="auto"/>
        <w:jc w:val="both"/>
        <w:rPr>
          <w:sz w:val="24"/>
          <w:lang w:eastAsia="de-DE"/>
        </w:rPr>
      </w:pPr>
      <w:r>
        <w:rPr>
          <w:lang w:eastAsia="de-DE"/>
        </w:rPr>
        <w:t xml:space="preserve">Kurzinput zur Knacknuss durch die Kursleitung (siehe </w:t>
      </w:r>
      <w:r w:rsidR="00EE0D9F">
        <w:rPr>
          <w:lang w:eastAsia="de-DE"/>
        </w:rPr>
        <w:t>Anhang</w:t>
      </w:r>
      <w:r>
        <w:rPr>
          <w:sz w:val="24"/>
          <w:lang w:eastAsia="de-DE"/>
        </w:rPr>
        <w:t>).</w:t>
      </w:r>
    </w:p>
    <w:p w14:paraId="2C34A509" w14:textId="77777777" w:rsidR="00400025" w:rsidRDefault="00400025" w:rsidP="00517BD0">
      <w:pPr>
        <w:pStyle w:val="Aufzhlungszeichen"/>
        <w:numPr>
          <w:ilvl w:val="0"/>
          <w:numId w:val="0"/>
        </w:numPr>
        <w:spacing w:line="276" w:lineRule="auto"/>
        <w:jc w:val="both"/>
        <w:rPr>
          <w:lang w:eastAsia="de-DE"/>
        </w:rPr>
      </w:pPr>
    </w:p>
    <w:p w14:paraId="7AAC0862" w14:textId="120A48EE" w:rsidR="001E5CE1" w:rsidRDefault="00DB1470" w:rsidP="00517BD0">
      <w:pPr>
        <w:pStyle w:val="Aufzhlungszeichen"/>
        <w:numPr>
          <w:ilvl w:val="0"/>
          <w:numId w:val="23"/>
        </w:numPr>
        <w:spacing w:line="276" w:lineRule="auto"/>
        <w:jc w:val="both"/>
        <w:rPr>
          <w:lang w:eastAsia="de-DE"/>
        </w:rPr>
      </w:pPr>
      <w:r>
        <w:rPr>
          <w:lang w:eastAsia="de-DE"/>
        </w:rPr>
        <w:t>Einzelarbeit</w:t>
      </w:r>
      <w:r w:rsidR="00960FC3">
        <w:rPr>
          <w:lang w:eastAsia="de-DE"/>
        </w:rPr>
        <w:t xml:space="preserve">. </w:t>
      </w:r>
      <w:r w:rsidR="007352C2">
        <w:rPr>
          <w:lang w:eastAsia="de-DE"/>
        </w:rPr>
        <w:t>J</w:t>
      </w:r>
      <w:r w:rsidR="007352C2" w:rsidRPr="007352C2">
        <w:rPr>
          <w:lang w:eastAsia="de-DE"/>
        </w:rPr>
        <w:t xml:space="preserve">ede Person </w:t>
      </w:r>
      <w:r w:rsidR="007352C2">
        <w:rPr>
          <w:lang w:eastAsia="de-DE"/>
        </w:rPr>
        <w:t xml:space="preserve">macht sich </w:t>
      </w:r>
      <w:r w:rsidR="001E5CE1" w:rsidRPr="004B6662">
        <w:rPr>
          <w:lang w:eastAsia="de-DE"/>
        </w:rPr>
        <w:t>Notizen zu 1-</w:t>
      </w:r>
      <w:r w:rsidR="00330089">
        <w:rPr>
          <w:lang w:eastAsia="de-DE"/>
        </w:rPr>
        <w:t>2</w:t>
      </w:r>
      <w:r w:rsidR="001E5CE1" w:rsidRPr="004B6662">
        <w:rPr>
          <w:lang w:eastAsia="de-DE"/>
        </w:rPr>
        <w:t xml:space="preserve"> Knacknüssen entlang den Schritten A) - C) auf der nächsten Seite.</w:t>
      </w:r>
    </w:p>
    <w:p w14:paraId="34CA87B2" w14:textId="77777777" w:rsidR="00B62377" w:rsidRPr="004B6662" w:rsidRDefault="00B62377" w:rsidP="00517BD0">
      <w:pPr>
        <w:pStyle w:val="Aufzhlungszeichen"/>
        <w:numPr>
          <w:ilvl w:val="0"/>
          <w:numId w:val="0"/>
        </w:numPr>
        <w:spacing w:line="276" w:lineRule="auto"/>
        <w:ind w:left="720"/>
        <w:jc w:val="both"/>
        <w:rPr>
          <w:lang w:eastAsia="de-DE"/>
        </w:rPr>
      </w:pPr>
    </w:p>
    <w:p w14:paraId="58C48750" w14:textId="47E3D336" w:rsidR="001E5CE1" w:rsidRPr="004B6662" w:rsidRDefault="00AB10BA" w:rsidP="005A2653">
      <w:pPr>
        <w:pStyle w:val="Aufzhlungszeichen2"/>
        <w:ind w:left="1701" w:hanging="621"/>
      </w:pPr>
      <w:r>
        <w:t>–</w:t>
      </w:r>
      <w:r w:rsidR="005A2653">
        <w:tab/>
      </w:r>
      <w:r w:rsidR="001E5CE1" w:rsidRPr="004B6662">
        <w:t xml:space="preserve">brainstormen, was einen im Zusammenhang mit dem </w:t>
      </w:r>
      <w:r w:rsidR="00F272C7">
        <w:t xml:space="preserve">eigenen </w:t>
      </w:r>
      <w:r w:rsidR="001E5CE1" w:rsidRPr="004B6662">
        <w:t>Unterricht ärgert, nervt, frustriert – was dabei wiederkommt und von dem man weiss, dass man es grundsätzlich aus eigener Kraft lösen kann;</w:t>
      </w:r>
      <w:r w:rsidR="00CB40D7">
        <w:t xml:space="preserve"> </w:t>
      </w:r>
    </w:p>
    <w:p w14:paraId="0687E521" w14:textId="77777777" w:rsidR="001E5CE1" w:rsidRDefault="00AB10BA" w:rsidP="005A2653">
      <w:pPr>
        <w:pStyle w:val="Aufzhlungszeichen2"/>
        <w:numPr>
          <w:ilvl w:val="0"/>
          <w:numId w:val="0"/>
        </w:numPr>
        <w:tabs>
          <w:tab w:val="clear" w:pos="1418"/>
        </w:tabs>
        <w:ind w:left="1701" w:hanging="283"/>
      </w:pPr>
      <w:r>
        <w:t>–</w:t>
      </w:r>
      <w:r w:rsidR="005A2653">
        <w:tab/>
      </w:r>
      <w:r w:rsidR="001E5CE1" w:rsidRPr="004B6662">
        <w:t>aufschreiben, aufzeichnen; dann streichen, was nicht so wichtig ist oder was viel zu schwierig zu verändern ist;</w:t>
      </w:r>
    </w:p>
    <w:p w14:paraId="266DC708" w14:textId="77777777" w:rsidR="00B62377" w:rsidRPr="004B6662" w:rsidRDefault="00B62377" w:rsidP="00517BD0">
      <w:pPr>
        <w:pStyle w:val="Aufzhlungszeichen2"/>
        <w:numPr>
          <w:ilvl w:val="0"/>
          <w:numId w:val="0"/>
        </w:numPr>
        <w:ind w:left="1440"/>
      </w:pPr>
    </w:p>
    <w:p w14:paraId="5C793F8B" w14:textId="77777777" w:rsidR="000F11AF" w:rsidRDefault="00AB10BA" w:rsidP="005A2653">
      <w:pPr>
        <w:pStyle w:val="Aufzhlungszeichen2"/>
        <w:ind w:left="1701" w:hanging="621"/>
      </w:pPr>
      <w:r>
        <w:t>–</w:t>
      </w:r>
      <w:r w:rsidR="005A2653">
        <w:tab/>
      </w:r>
      <w:r>
        <w:t>eigene Vermutungen/</w:t>
      </w:r>
      <w:r w:rsidR="00F21090">
        <w:t xml:space="preserve">Annahmen </w:t>
      </w:r>
      <w:r>
        <w:t>anstellen</w:t>
      </w:r>
      <w:r w:rsidR="00F21090">
        <w:t xml:space="preserve">, </w:t>
      </w:r>
      <w:r>
        <w:t>aus welchen Gründen</w:t>
      </w:r>
      <w:r w:rsidR="00F21090">
        <w:t xml:space="preserve"> die Knacknuss immer wieder auftaucht</w:t>
      </w:r>
      <w:r w:rsidR="000F11AF">
        <w:t>:</w:t>
      </w:r>
      <w:r w:rsidR="00F21090">
        <w:t xml:space="preserve"> </w:t>
      </w:r>
    </w:p>
    <w:p w14:paraId="328795D5" w14:textId="77777777" w:rsidR="000F11AF" w:rsidRDefault="008B612E" w:rsidP="00517BD0">
      <w:pPr>
        <w:pStyle w:val="Aufzhlungszeichen2"/>
        <w:numPr>
          <w:ilvl w:val="2"/>
          <w:numId w:val="33"/>
        </w:numPr>
      </w:pPr>
      <w:r>
        <w:t xml:space="preserve">Was </w:t>
      </w:r>
      <w:r w:rsidR="000F11AF">
        <w:t xml:space="preserve">ist durch </w:t>
      </w:r>
      <w:r w:rsidR="003F5A64">
        <w:t>Faktoren bei den</w:t>
      </w:r>
      <w:r>
        <w:t xml:space="preserve"> SuS</w:t>
      </w:r>
      <w:r w:rsidR="000F11AF">
        <w:t xml:space="preserve"> bedingt</w:t>
      </w:r>
      <w:r>
        <w:t xml:space="preserve">? </w:t>
      </w:r>
    </w:p>
    <w:p w14:paraId="168BDA28" w14:textId="77777777" w:rsidR="000F11AF" w:rsidRDefault="008B612E" w:rsidP="00517BD0">
      <w:pPr>
        <w:pStyle w:val="Aufzhlungszeichen2"/>
        <w:numPr>
          <w:ilvl w:val="2"/>
          <w:numId w:val="33"/>
        </w:numPr>
      </w:pPr>
      <w:r>
        <w:t xml:space="preserve">Was ist durch mich als Lehrperson bzw. mein Unterrichten </w:t>
      </w:r>
      <w:r w:rsidR="000F11AF">
        <w:t>bedingt?</w:t>
      </w:r>
    </w:p>
    <w:p w14:paraId="0E3CF8D7" w14:textId="77777777" w:rsidR="006A75C1" w:rsidRDefault="008B612E" w:rsidP="00517BD0">
      <w:pPr>
        <w:pStyle w:val="Aufzhlungszeichen2"/>
        <w:numPr>
          <w:ilvl w:val="2"/>
          <w:numId w:val="33"/>
        </w:numPr>
      </w:pPr>
      <w:r>
        <w:t>Was sind andere Gründe?</w:t>
      </w:r>
    </w:p>
    <w:p w14:paraId="54230E72" w14:textId="77777777" w:rsidR="00B62377" w:rsidRPr="004B6662" w:rsidRDefault="00B62377" w:rsidP="00517BD0">
      <w:pPr>
        <w:pStyle w:val="Aufzhlungszeichen2"/>
        <w:numPr>
          <w:ilvl w:val="0"/>
          <w:numId w:val="0"/>
        </w:numPr>
        <w:ind w:left="2340"/>
      </w:pPr>
    </w:p>
    <w:p w14:paraId="5FEE0A0C" w14:textId="77777777" w:rsidR="00107455" w:rsidRDefault="00AB10BA" w:rsidP="005A2653">
      <w:pPr>
        <w:pStyle w:val="Aufzhlungszeichen2"/>
        <w:ind w:left="1701" w:hanging="621"/>
      </w:pPr>
      <w:r>
        <w:t>–</w:t>
      </w:r>
      <w:r w:rsidR="005A2653">
        <w:tab/>
      </w:r>
      <w:r w:rsidR="001E5CE1" w:rsidRPr="004B6662">
        <w:t>überlegen, welche geknackte Nuss einem am meisten Freude macht, weil man dann etwas in der Hand hat, worauf man mit Stolz blicken und es anderen zeigen kann.</w:t>
      </w:r>
      <w:r w:rsidR="00107455">
        <w:t xml:space="preserve"> </w:t>
      </w:r>
    </w:p>
    <w:p w14:paraId="4A045802" w14:textId="4ACC604D" w:rsidR="001E5CE1" w:rsidRPr="004B6662" w:rsidRDefault="00AB10BA" w:rsidP="005A2653">
      <w:pPr>
        <w:pStyle w:val="Aufzhlungszeichen2"/>
        <w:numPr>
          <w:ilvl w:val="0"/>
          <w:numId w:val="0"/>
        </w:numPr>
        <w:tabs>
          <w:tab w:val="clear" w:pos="1418"/>
        </w:tabs>
        <w:ind w:left="1701" w:hanging="283"/>
      </w:pPr>
      <w:r>
        <w:t>–</w:t>
      </w:r>
      <w:r w:rsidR="005A2653">
        <w:tab/>
      </w:r>
      <w:r w:rsidR="0040031C">
        <w:t>s</w:t>
      </w:r>
      <w:r w:rsidR="001E5CE1" w:rsidRPr="004B6662">
        <w:t xml:space="preserve">ich klarmachen, welche eigenen Ressourcen </w:t>
      </w:r>
      <w:r w:rsidR="00107455">
        <w:t>(</w:t>
      </w:r>
      <w:r w:rsidR="0030028E" w:rsidRPr="00107455">
        <w:t>z. B.</w:t>
      </w:r>
      <w:r w:rsidR="0030028E">
        <w:t xml:space="preserve"> </w:t>
      </w:r>
      <w:r w:rsidR="00107455" w:rsidRPr="00107455">
        <w:t>Zeit, Energie, Methodenkenntnis</w:t>
      </w:r>
      <w:r w:rsidR="00107455">
        <w:t>)</w:t>
      </w:r>
      <w:r w:rsidR="00107455" w:rsidRPr="00107455">
        <w:t xml:space="preserve"> </w:t>
      </w:r>
      <w:r w:rsidR="001E5CE1" w:rsidRPr="004B6662">
        <w:t>man hat</w:t>
      </w:r>
      <w:r w:rsidR="00107455">
        <w:t xml:space="preserve"> oder </w:t>
      </w:r>
      <w:r w:rsidR="00107455" w:rsidRPr="00107455">
        <w:t>anzapfen könnte</w:t>
      </w:r>
      <w:r w:rsidR="001E5CE1" w:rsidRPr="004B6662">
        <w:t>, um die "Nuss" zu kna</w:t>
      </w:r>
      <w:r w:rsidR="00107455">
        <w:t>cken.</w:t>
      </w:r>
    </w:p>
    <w:p w14:paraId="23B122EA" w14:textId="77777777" w:rsidR="001E5CE1" w:rsidRPr="004B6662" w:rsidRDefault="001E5CE1" w:rsidP="00517BD0">
      <w:pPr>
        <w:spacing w:line="276" w:lineRule="auto"/>
        <w:jc w:val="both"/>
      </w:pPr>
    </w:p>
    <w:p w14:paraId="5D952AD8" w14:textId="767F8829" w:rsidR="001E5CE1" w:rsidRPr="0030252D" w:rsidRDefault="003310A6" w:rsidP="00517BD0">
      <w:pPr>
        <w:pStyle w:val="Aufzhlungszeichen"/>
        <w:numPr>
          <w:ilvl w:val="0"/>
          <w:numId w:val="23"/>
        </w:numPr>
        <w:spacing w:line="276" w:lineRule="auto"/>
        <w:jc w:val="both"/>
      </w:pPr>
      <w:r w:rsidRPr="0030252D">
        <w:t xml:space="preserve">Austausch </w:t>
      </w:r>
      <w:r w:rsidR="00B350EE" w:rsidRPr="0030252D">
        <w:t>zu zweit</w:t>
      </w:r>
      <w:r w:rsidR="00960FC3" w:rsidRPr="0030252D">
        <w:t>.</w:t>
      </w:r>
      <w:r w:rsidRPr="0030252D">
        <w:t xml:space="preserve"> Im Anschluss wählt jede Person ihre Knacknuss</w:t>
      </w:r>
      <w:r w:rsidR="000D1533" w:rsidRPr="0030252D">
        <w:t xml:space="preserve"> und notiert </w:t>
      </w:r>
      <w:r w:rsidR="00DB7358" w:rsidRPr="0030252D">
        <w:t xml:space="preserve">sie </w:t>
      </w:r>
      <w:r w:rsidR="001E5CE1" w:rsidRPr="0030252D">
        <w:t xml:space="preserve">auf einem </w:t>
      </w:r>
      <w:r w:rsidR="00CA6AEA" w:rsidRPr="0030252D">
        <w:t>A3-</w:t>
      </w:r>
      <w:r w:rsidR="00853C95" w:rsidRPr="0030252D">
        <w:t>Papier.</w:t>
      </w:r>
    </w:p>
    <w:p w14:paraId="3E999761" w14:textId="77777777" w:rsidR="00DB1470" w:rsidRDefault="00DB1470" w:rsidP="00517BD0">
      <w:pPr>
        <w:pStyle w:val="Aufzhlungszeichen"/>
        <w:numPr>
          <w:ilvl w:val="0"/>
          <w:numId w:val="0"/>
        </w:numPr>
        <w:spacing w:line="276" w:lineRule="auto"/>
        <w:jc w:val="both"/>
      </w:pPr>
    </w:p>
    <w:p w14:paraId="25514832" w14:textId="77777777" w:rsidR="001E5CE1" w:rsidRPr="004B6662" w:rsidRDefault="00DF48AF" w:rsidP="00517BD0">
      <w:pPr>
        <w:pStyle w:val="Aufzhlungszeichen"/>
        <w:numPr>
          <w:ilvl w:val="0"/>
          <w:numId w:val="23"/>
        </w:numPr>
        <w:spacing w:line="276" w:lineRule="auto"/>
        <w:jc w:val="both"/>
      </w:pPr>
      <w:bookmarkStart w:id="1" w:name="_Hlk18053892"/>
      <w:r>
        <w:t xml:space="preserve">Gemeinsamer Blick auf die formulierten Knacknüsse. Klären von Fragen. </w:t>
      </w:r>
    </w:p>
    <w:bookmarkEnd w:id="1"/>
    <w:p w14:paraId="3A4B657B" w14:textId="77777777" w:rsidR="001E5CE1" w:rsidRDefault="001E5CE1" w:rsidP="00517BD0">
      <w:pPr>
        <w:spacing w:line="276" w:lineRule="auto"/>
        <w:jc w:val="both"/>
      </w:pPr>
    </w:p>
    <w:p w14:paraId="7980E5D0" w14:textId="77777777" w:rsidR="006C18C6" w:rsidRDefault="006C18C6" w:rsidP="00517BD0">
      <w:pPr>
        <w:spacing w:line="276" w:lineRule="auto"/>
        <w:jc w:val="both"/>
      </w:pPr>
    </w:p>
    <w:p w14:paraId="59CE1717" w14:textId="77777777" w:rsidR="00F94A9C" w:rsidRDefault="00F94A9C" w:rsidP="00517BD0">
      <w:pPr>
        <w:tabs>
          <w:tab w:val="left" w:pos="709"/>
        </w:tabs>
        <w:jc w:val="both"/>
        <w:rPr>
          <w:sz w:val="23"/>
          <w:szCs w:val="23"/>
        </w:rPr>
        <w:sectPr w:rsidR="00F94A9C" w:rsidSect="009A4A5C">
          <w:footerReference w:type="first" r:id="rId15"/>
          <w:pgSz w:w="11906" w:h="16838" w:code="9"/>
          <w:pgMar w:top="1304" w:right="1247" w:bottom="1701" w:left="1247" w:header="709" w:footer="743" w:gutter="0"/>
          <w:cols w:space="708"/>
          <w:docGrid w:linePitch="360"/>
        </w:sectPr>
      </w:pPr>
    </w:p>
    <w:p w14:paraId="5258B19C" w14:textId="77777777" w:rsidR="004470F8" w:rsidRDefault="004470F8" w:rsidP="00517BD0">
      <w:pPr>
        <w:pStyle w:val="Aufzhlungszeichen"/>
        <w:numPr>
          <w:ilvl w:val="0"/>
          <w:numId w:val="0"/>
        </w:numPr>
        <w:spacing w:line="276" w:lineRule="auto"/>
        <w:ind w:left="227" w:hanging="227"/>
        <w:jc w:val="both"/>
        <w:rPr>
          <w:rFonts w:cs="Arial"/>
          <w:b/>
          <w:sz w:val="26"/>
          <w:szCs w:val="26"/>
        </w:rPr>
      </w:pPr>
      <w:r w:rsidRPr="005A07FC">
        <w:rPr>
          <w:rFonts w:cs="Arial"/>
          <w:b/>
          <w:sz w:val="26"/>
          <w:szCs w:val="26"/>
        </w:rPr>
        <w:lastRenderedPageBreak/>
        <w:t>Planungsschritt 1: Knacknuss identifizieren</w:t>
      </w:r>
      <w:r>
        <w:rPr>
          <w:rFonts w:cs="Arial"/>
          <w:b/>
          <w:sz w:val="26"/>
          <w:szCs w:val="26"/>
        </w:rPr>
        <w:t xml:space="preserve"> </w:t>
      </w:r>
      <w:r w:rsidRPr="00F03B2F">
        <w:rPr>
          <w:rFonts w:cs="Arial"/>
          <w:sz w:val="26"/>
          <w:szCs w:val="26"/>
        </w:rPr>
        <w:t>(Fortsetzung)</w:t>
      </w:r>
    </w:p>
    <w:p w14:paraId="2FA288DC" w14:textId="77777777" w:rsidR="004470F8" w:rsidRPr="00900C0A" w:rsidRDefault="004470F8" w:rsidP="00517BD0">
      <w:pPr>
        <w:pStyle w:val="Aufzhlungszeichen"/>
        <w:numPr>
          <w:ilvl w:val="0"/>
          <w:numId w:val="0"/>
        </w:numPr>
        <w:spacing w:line="276" w:lineRule="auto"/>
        <w:ind w:left="227" w:hanging="227"/>
        <w:jc w:val="both"/>
        <w:rPr>
          <w:rFonts w:cs="Arial"/>
          <w:sz w:val="26"/>
          <w:szCs w:val="26"/>
        </w:rPr>
      </w:pPr>
    </w:p>
    <w:p w14:paraId="09693BF0" w14:textId="77777777" w:rsidR="004470F8" w:rsidRDefault="004470F8" w:rsidP="00517BD0">
      <w:pPr>
        <w:pStyle w:val="Aufzhlungszeichen"/>
        <w:numPr>
          <w:ilvl w:val="0"/>
          <w:numId w:val="0"/>
        </w:numPr>
        <w:ind w:left="227" w:hanging="227"/>
        <w:jc w:val="both"/>
        <w:rPr>
          <w:lang w:eastAsia="de-DE"/>
        </w:rPr>
      </w:pPr>
    </w:p>
    <w:tbl>
      <w:tblPr>
        <w:tblStyle w:val="Tabellenraster1"/>
        <w:tblW w:w="0" w:type="auto"/>
        <w:tblInd w:w="108" w:type="dxa"/>
        <w:tblLook w:val="01E0" w:firstRow="1" w:lastRow="1" w:firstColumn="1" w:lastColumn="1" w:noHBand="0" w:noVBand="0"/>
      </w:tblPr>
      <w:tblGrid>
        <w:gridCol w:w="9294"/>
      </w:tblGrid>
      <w:tr w:rsidR="00F27C8C" w:rsidRPr="005A07FC" w14:paraId="09555A8D" w14:textId="77777777" w:rsidTr="00F27C8C">
        <w:tc>
          <w:tcPr>
            <w:tcW w:w="9356" w:type="dxa"/>
          </w:tcPr>
          <w:p w14:paraId="252D1BC3" w14:textId="77777777" w:rsidR="00F27C8C" w:rsidRPr="005A07FC" w:rsidRDefault="00F27C8C" w:rsidP="00517BD0">
            <w:pPr>
              <w:spacing w:before="40" w:line="276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 w:rsidRPr="005A07FC">
              <w:rPr>
                <w:rFonts w:cs="Arial"/>
                <w:b/>
                <w:sz w:val="22"/>
                <w:szCs w:val="23"/>
                <w:lang w:val="de-CH"/>
              </w:rPr>
              <w:t>A</w:t>
            </w:r>
            <w:r w:rsidR="00B62377">
              <w:rPr>
                <w:rFonts w:cs="Arial"/>
                <w:b/>
                <w:sz w:val="22"/>
                <w:szCs w:val="23"/>
                <w:lang w:val="de-CH"/>
              </w:rPr>
              <w:t>)</w:t>
            </w:r>
            <w:r w:rsidRPr="005A07FC">
              <w:rPr>
                <w:rFonts w:cs="Arial"/>
                <w:sz w:val="22"/>
                <w:szCs w:val="23"/>
                <w:lang w:val="de-CH"/>
              </w:rPr>
              <w:t xml:space="preserve"> </w:t>
            </w:r>
            <w:r w:rsidRPr="008472D7">
              <w:rPr>
                <w:rFonts w:cs="Arial"/>
                <w:b/>
                <w:sz w:val="22"/>
                <w:szCs w:val="23"/>
                <w:lang w:val="de-CH"/>
              </w:rPr>
              <w:t>Knacknüsse</w:t>
            </w:r>
            <w:r>
              <w:rPr>
                <w:rFonts w:cs="Arial"/>
                <w:sz w:val="22"/>
                <w:szCs w:val="23"/>
                <w:lang w:val="de-CH"/>
              </w:rPr>
              <w:t xml:space="preserve"> in meinem Unterricht</w:t>
            </w:r>
            <w:r w:rsidRPr="005A07FC">
              <w:rPr>
                <w:rFonts w:cs="Arial"/>
                <w:sz w:val="22"/>
                <w:szCs w:val="23"/>
                <w:lang w:val="de-CH"/>
              </w:rPr>
              <w:t>:</w:t>
            </w:r>
          </w:p>
          <w:p w14:paraId="4E8EDCCF" w14:textId="77777777" w:rsidR="00F27C8C" w:rsidRPr="005A07FC" w:rsidRDefault="00F27C8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>
              <w:rPr>
                <w:rFonts w:cs="Arial"/>
                <w:sz w:val="22"/>
                <w:szCs w:val="23"/>
                <w:lang w:val="de-CH"/>
              </w:rPr>
              <w:t>Knacknuss 1:</w:t>
            </w:r>
          </w:p>
          <w:p w14:paraId="59B9CA4A" w14:textId="77777777" w:rsidR="00F27C8C" w:rsidRDefault="00F27C8C" w:rsidP="00517BD0">
            <w:pPr>
              <w:spacing w:before="40" w:after="100" w:afterAutospacing="1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47925199" w14:textId="77777777" w:rsidR="001A1A2C" w:rsidRDefault="001A1A2C" w:rsidP="00517BD0">
            <w:pPr>
              <w:spacing w:before="40" w:after="100" w:afterAutospacing="1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535136D1" w14:textId="77777777" w:rsidR="00F27C8C" w:rsidRPr="00F27C8C" w:rsidRDefault="00F27C8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 w:rsidRPr="00F27C8C">
              <w:rPr>
                <w:rFonts w:cs="Arial"/>
                <w:sz w:val="22"/>
                <w:szCs w:val="23"/>
                <w:lang w:val="de-CH"/>
              </w:rPr>
              <w:t xml:space="preserve">Knacknuss </w:t>
            </w:r>
            <w:r>
              <w:rPr>
                <w:rFonts w:cs="Arial"/>
                <w:sz w:val="22"/>
                <w:szCs w:val="23"/>
                <w:lang w:val="de-CH"/>
              </w:rPr>
              <w:t>2</w:t>
            </w:r>
            <w:r w:rsidRPr="00F27C8C">
              <w:rPr>
                <w:rFonts w:cs="Arial"/>
                <w:sz w:val="22"/>
                <w:szCs w:val="23"/>
                <w:lang w:val="de-CH"/>
              </w:rPr>
              <w:t>:</w:t>
            </w:r>
          </w:p>
          <w:p w14:paraId="6DB0E0C4" w14:textId="77777777" w:rsidR="00F27C8C" w:rsidRDefault="00F27C8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35ABAE2C" w14:textId="77777777" w:rsidR="001A1A2C" w:rsidRDefault="001A1A2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1645A847" w14:textId="77777777" w:rsidR="001A1A2C" w:rsidRPr="005A07FC" w:rsidRDefault="001A1A2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</w:tc>
      </w:tr>
      <w:tr w:rsidR="00F27C8C" w:rsidRPr="005A07FC" w14:paraId="05725143" w14:textId="77777777" w:rsidTr="00F27C8C">
        <w:tc>
          <w:tcPr>
            <w:tcW w:w="9356" w:type="dxa"/>
          </w:tcPr>
          <w:p w14:paraId="2A7F93E3" w14:textId="77777777" w:rsidR="00F27C8C" w:rsidRPr="005A07FC" w:rsidRDefault="00F27C8C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 w:rsidRPr="005A07FC">
              <w:rPr>
                <w:rFonts w:cs="Arial"/>
                <w:b/>
                <w:sz w:val="22"/>
                <w:szCs w:val="23"/>
                <w:lang w:val="de-CH"/>
              </w:rPr>
              <w:t>B</w:t>
            </w:r>
            <w:r w:rsidR="00B62377">
              <w:rPr>
                <w:rFonts w:cs="Arial"/>
                <w:b/>
                <w:sz w:val="22"/>
                <w:szCs w:val="23"/>
                <w:lang w:val="de-CH"/>
              </w:rPr>
              <w:t>)</w:t>
            </w:r>
            <w:r w:rsidRPr="005A07FC">
              <w:rPr>
                <w:rFonts w:cs="Arial"/>
                <w:sz w:val="22"/>
                <w:szCs w:val="23"/>
                <w:lang w:val="de-CH"/>
              </w:rPr>
              <w:t xml:space="preserve"> </w:t>
            </w:r>
            <w:r>
              <w:rPr>
                <w:rFonts w:cs="Arial"/>
                <w:sz w:val="22"/>
                <w:szCs w:val="23"/>
                <w:lang w:val="de-CH"/>
              </w:rPr>
              <w:t xml:space="preserve">Meine </w:t>
            </w:r>
            <w:r w:rsidRPr="008472D7">
              <w:rPr>
                <w:rFonts w:cs="Arial"/>
                <w:b/>
                <w:sz w:val="22"/>
                <w:szCs w:val="23"/>
                <w:lang w:val="de-CH"/>
              </w:rPr>
              <w:t>Annahmen/Vermutungen</w:t>
            </w:r>
            <w:r w:rsidR="00F744C9">
              <w:rPr>
                <w:rFonts w:cs="Arial"/>
                <w:sz w:val="22"/>
                <w:szCs w:val="23"/>
                <w:lang w:val="de-CH"/>
              </w:rPr>
              <w:t xml:space="preserve">, </w:t>
            </w:r>
            <w:r>
              <w:rPr>
                <w:rFonts w:cs="Arial"/>
                <w:sz w:val="22"/>
                <w:szCs w:val="23"/>
                <w:lang w:val="de-CH"/>
              </w:rPr>
              <w:t>durch welche Faktoren die Knacknuss bedingt ist</w:t>
            </w:r>
            <w:r w:rsidRPr="005A07FC">
              <w:rPr>
                <w:rFonts w:cs="Arial"/>
                <w:sz w:val="22"/>
                <w:szCs w:val="23"/>
                <w:lang w:val="de-CH"/>
              </w:rPr>
              <w:t>:</w:t>
            </w:r>
          </w:p>
          <w:p w14:paraId="7B593BEF" w14:textId="77777777" w:rsidR="00F27C8C" w:rsidRDefault="00F27C8C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>
              <w:rPr>
                <w:rFonts w:cs="Arial"/>
                <w:sz w:val="22"/>
                <w:szCs w:val="23"/>
                <w:lang w:val="de-CH"/>
              </w:rPr>
              <w:t>zu Knacknuss 1:</w:t>
            </w:r>
          </w:p>
          <w:p w14:paraId="295D432D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79E6D8DB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281A3CA6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11958626" w14:textId="77777777" w:rsidR="00F27C8C" w:rsidRDefault="00F27C8C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>
              <w:rPr>
                <w:rFonts w:cs="Arial"/>
                <w:sz w:val="22"/>
                <w:szCs w:val="23"/>
                <w:lang w:val="de-CH"/>
              </w:rPr>
              <w:t>zu Knacknuss 2</w:t>
            </w:r>
            <w:r w:rsidRPr="00F27C8C">
              <w:rPr>
                <w:rFonts w:cs="Arial"/>
                <w:sz w:val="22"/>
                <w:szCs w:val="23"/>
                <w:lang w:val="de-CH"/>
              </w:rPr>
              <w:t>:</w:t>
            </w:r>
          </w:p>
          <w:p w14:paraId="30480B1D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56DF30EC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4B64C253" w14:textId="77777777" w:rsidR="00B62377" w:rsidRPr="00F27C8C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737FB5E7" w14:textId="77777777" w:rsidR="00F27C8C" w:rsidRPr="005A07FC" w:rsidRDefault="00F27C8C" w:rsidP="00517BD0">
            <w:pPr>
              <w:spacing w:before="40" w:after="100" w:afterAutospacing="1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</w:tc>
      </w:tr>
      <w:tr w:rsidR="008472D7" w:rsidRPr="005A07FC" w14:paraId="1B064B13" w14:textId="77777777" w:rsidTr="00F27C8C">
        <w:tc>
          <w:tcPr>
            <w:tcW w:w="9356" w:type="dxa"/>
          </w:tcPr>
          <w:p w14:paraId="0DA43203" w14:textId="77777777" w:rsidR="008472D7" w:rsidRDefault="008472D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bCs/>
                <w:sz w:val="22"/>
                <w:szCs w:val="23"/>
                <w:lang w:val="de-CH"/>
              </w:rPr>
            </w:pPr>
            <w:r w:rsidRPr="008472D7">
              <w:rPr>
                <w:rFonts w:cs="Arial"/>
                <w:b/>
                <w:sz w:val="22"/>
                <w:szCs w:val="23"/>
                <w:lang w:val="de-CH"/>
              </w:rPr>
              <w:t>C</w:t>
            </w:r>
            <w:r w:rsidR="00B62377">
              <w:rPr>
                <w:rFonts w:cs="Arial"/>
                <w:b/>
                <w:sz w:val="22"/>
                <w:szCs w:val="23"/>
                <w:lang w:val="de-CH"/>
              </w:rPr>
              <w:t>)</w:t>
            </w:r>
            <w:r w:rsidRPr="00F27C8C">
              <w:rPr>
                <w:rFonts w:cs="Arial"/>
                <w:sz w:val="22"/>
                <w:szCs w:val="23"/>
                <w:lang w:val="de-CH"/>
              </w:rPr>
              <w:t xml:space="preserve"> </w:t>
            </w:r>
            <w:r w:rsidRPr="008472D7">
              <w:rPr>
                <w:rFonts w:cs="Arial"/>
                <w:b/>
                <w:sz w:val="22"/>
                <w:szCs w:val="23"/>
                <w:lang w:val="de-CH"/>
              </w:rPr>
              <w:t>Energiequelle</w:t>
            </w:r>
            <w:r>
              <w:rPr>
                <w:rFonts w:cs="Arial"/>
                <w:sz w:val="22"/>
                <w:szCs w:val="23"/>
                <w:lang w:val="de-CH"/>
              </w:rPr>
              <w:t xml:space="preserve">: </w:t>
            </w:r>
            <w:r w:rsidR="006A75C1">
              <w:rPr>
                <w:rFonts w:cs="Arial"/>
                <w:sz w:val="22"/>
                <w:szCs w:val="23"/>
                <w:lang w:val="de-CH"/>
              </w:rPr>
              <w:t xml:space="preserve">Der mögliche </w:t>
            </w:r>
            <w:r w:rsidRPr="008472D7">
              <w:rPr>
                <w:rFonts w:cs="Arial"/>
                <w:bCs/>
                <w:sz w:val="22"/>
                <w:szCs w:val="23"/>
                <w:lang w:val="de-CH"/>
              </w:rPr>
              <w:t>Gewinn</w:t>
            </w:r>
            <w:r w:rsidR="006A75C1">
              <w:rPr>
                <w:rFonts w:cs="Arial"/>
                <w:bCs/>
                <w:sz w:val="22"/>
                <w:szCs w:val="23"/>
                <w:lang w:val="de-CH"/>
              </w:rPr>
              <w:t xml:space="preserve"> </w:t>
            </w:r>
            <w:r w:rsidRPr="008472D7">
              <w:rPr>
                <w:rFonts w:cs="Arial"/>
                <w:bCs/>
                <w:sz w:val="22"/>
                <w:szCs w:val="23"/>
                <w:lang w:val="de-CH"/>
              </w:rPr>
              <w:t xml:space="preserve">für </w:t>
            </w:r>
            <w:r w:rsidR="006A75C1">
              <w:rPr>
                <w:rFonts w:cs="Arial"/>
                <w:bCs/>
                <w:sz w:val="22"/>
                <w:szCs w:val="23"/>
                <w:lang w:val="de-CH"/>
              </w:rPr>
              <w:t xml:space="preserve">mich, </w:t>
            </w:r>
            <w:r w:rsidRPr="008472D7">
              <w:rPr>
                <w:rFonts w:cs="Arial"/>
                <w:bCs/>
                <w:sz w:val="22"/>
                <w:szCs w:val="23"/>
                <w:lang w:val="de-CH"/>
              </w:rPr>
              <w:t>die SuS, die Schu</w:t>
            </w:r>
            <w:r w:rsidR="006A75C1">
              <w:rPr>
                <w:rFonts w:cs="Arial"/>
                <w:bCs/>
                <w:sz w:val="22"/>
                <w:szCs w:val="23"/>
                <w:lang w:val="de-CH"/>
              </w:rPr>
              <w:t>le</w:t>
            </w:r>
            <w:r w:rsidR="00B62377">
              <w:rPr>
                <w:rFonts w:cs="Arial"/>
                <w:bCs/>
                <w:sz w:val="22"/>
                <w:szCs w:val="23"/>
                <w:lang w:val="de-CH"/>
              </w:rPr>
              <w:t>:</w:t>
            </w:r>
          </w:p>
          <w:p w14:paraId="6F1F592E" w14:textId="77777777" w:rsidR="006F71EC" w:rsidRDefault="006F71EC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 w:rsidRPr="006F71EC">
              <w:rPr>
                <w:rFonts w:cs="Arial"/>
                <w:sz w:val="22"/>
                <w:szCs w:val="23"/>
                <w:lang w:val="de-CH"/>
              </w:rPr>
              <w:t>zu Knacknuss 1:</w:t>
            </w:r>
          </w:p>
          <w:p w14:paraId="20AD2D7A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2EB66D39" w14:textId="77777777" w:rsidR="00B62377" w:rsidRPr="006F71EC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2788FD9F" w14:textId="77777777" w:rsidR="00F744C9" w:rsidRDefault="00F744C9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4D769567" w14:textId="77777777" w:rsidR="006F71EC" w:rsidRPr="006F71EC" w:rsidRDefault="006F71EC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  <w:r>
              <w:rPr>
                <w:rFonts w:cs="Arial"/>
                <w:sz w:val="22"/>
                <w:szCs w:val="23"/>
                <w:lang w:val="de-CH"/>
              </w:rPr>
              <w:t>zu Knacknuss 2</w:t>
            </w:r>
            <w:r w:rsidRPr="006F71EC">
              <w:rPr>
                <w:rFonts w:cs="Arial"/>
                <w:sz w:val="22"/>
                <w:szCs w:val="23"/>
                <w:lang w:val="de-CH"/>
              </w:rPr>
              <w:t>:</w:t>
            </w:r>
          </w:p>
          <w:p w14:paraId="594E65AF" w14:textId="77777777" w:rsidR="00F744C9" w:rsidRDefault="00F744C9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2F9FDF8A" w14:textId="77777777" w:rsidR="00B62377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234F795E" w14:textId="77777777" w:rsidR="00B62377" w:rsidRPr="00F27C8C" w:rsidRDefault="00B6237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sz w:val="22"/>
                <w:szCs w:val="23"/>
                <w:lang w:val="de-CH"/>
              </w:rPr>
            </w:pPr>
          </w:p>
          <w:p w14:paraId="3AEFC285" w14:textId="77777777" w:rsidR="008472D7" w:rsidRPr="005A07FC" w:rsidRDefault="008472D7" w:rsidP="00517BD0">
            <w:pPr>
              <w:spacing w:before="40" w:line="360" w:lineRule="auto"/>
              <w:ind w:left="34"/>
              <w:contextualSpacing w:val="0"/>
              <w:jc w:val="both"/>
              <w:rPr>
                <w:rFonts w:cs="Arial"/>
                <w:b/>
                <w:szCs w:val="23"/>
              </w:rPr>
            </w:pPr>
          </w:p>
        </w:tc>
      </w:tr>
    </w:tbl>
    <w:p w14:paraId="5B7ADAD0" w14:textId="77777777" w:rsidR="004470F8" w:rsidRDefault="004470F8" w:rsidP="00517BD0">
      <w:pPr>
        <w:pStyle w:val="Aufzhlungszeichen"/>
        <w:numPr>
          <w:ilvl w:val="0"/>
          <w:numId w:val="0"/>
        </w:numPr>
        <w:jc w:val="both"/>
      </w:pPr>
    </w:p>
    <w:p w14:paraId="13293F46" w14:textId="77777777" w:rsidR="00F744C9" w:rsidRDefault="00F744C9" w:rsidP="00517BD0">
      <w:pPr>
        <w:pStyle w:val="Aufzhlungszeichen"/>
        <w:numPr>
          <w:ilvl w:val="0"/>
          <w:numId w:val="0"/>
        </w:numPr>
        <w:jc w:val="both"/>
        <w:sectPr w:rsidR="00F744C9" w:rsidSect="009A4A5C">
          <w:pgSz w:w="11906" w:h="16838" w:code="9"/>
          <w:pgMar w:top="1304" w:right="1247" w:bottom="1701" w:left="1247" w:header="709" w:footer="757" w:gutter="0"/>
          <w:cols w:space="708"/>
          <w:docGrid w:linePitch="360"/>
        </w:sectPr>
      </w:pPr>
    </w:p>
    <w:p w14:paraId="306D0E83" w14:textId="77777777" w:rsidR="00F744C9" w:rsidRPr="00E31218" w:rsidRDefault="00F744C9" w:rsidP="00517BD0">
      <w:pPr>
        <w:pStyle w:val="Aufzhlungszeichen"/>
        <w:numPr>
          <w:ilvl w:val="0"/>
          <w:numId w:val="0"/>
        </w:numPr>
        <w:jc w:val="both"/>
        <w:rPr>
          <w:sz w:val="2"/>
          <w:szCs w:val="2"/>
        </w:rPr>
      </w:pPr>
    </w:p>
    <w:p w14:paraId="62D28643" w14:textId="77777777" w:rsidR="00D20F67" w:rsidRPr="00B965C2" w:rsidRDefault="00D20F67" w:rsidP="00517BD0">
      <w:pPr>
        <w:pStyle w:val="Kopfzeile"/>
        <w:spacing w:after="80"/>
        <w:contextualSpacing w:val="0"/>
        <w:jc w:val="both"/>
        <w:rPr>
          <w:b/>
          <w:sz w:val="26"/>
          <w:szCs w:val="26"/>
          <w:lang w:val="de-DE"/>
        </w:rPr>
      </w:pPr>
      <w:r>
        <w:rPr>
          <w:b/>
          <w:sz w:val="26"/>
          <w:szCs w:val="26"/>
        </w:rPr>
        <w:t>Planungsschritt 2</w:t>
      </w:r>
      <w:r w:rsidRPr="006A2795">
        <w:rPr>
          <w:b/>
          <w:sz w:val="26"/>
          <w:szCs w:val="26"/>
        </w:rPr>
        <w:t xml:space="preserve">: </w:t>
      </w:r>
      <w:r w:rsidRPr="00B965C2">
        <w:rPr>
          <w:b/>
          <w:sz w:val="26"/>
          <w:szCs w:val="26"/>
          <w:lang w:val="de-DE"/>
        </w:rPr>
        <w:t>Zielsetzung formulieren</w:t>
      </w:r>
    </w:p>
    <w:p w14:paraId="4175ADE7" w14:textId="77777777" w:rsidR="00D20F67" w:rsidRDefault="00D20F67" w:rsidP="00517BD0">
      <w:pPr>
        <w:pStyle w:val="Kopfzeile"/>
        <w:spacing w:after="80"/>
        <w:contextualSpacing w:val="0"/>
        <w:jc w:val="both"/>
        <w:rPr>
          <w:b/>
          <w:sz w:val="26"/>
          <w:szCs w:val="26"/>
          <w:lang w:val="de-DE"/>
        </w:rPr>
      </w:pPr>
    </w:p>
    <w:p w14:paraId="5A9D5088" w14:textId="77777777" w:rsidR="00D20F67" w:rsidRPr="00B965C2" w:rsidRDefault="00D20F67" w:rsidP="00517BD0">
      <w:pPr>
        <w:pStyle w:val="Kopfzeile"/>
        <w:spacing w:after="80"/>
        <w:contextualSpacing w:val="0"/>
        <w:jc w:val="both"/>
        <w:rPr>
          <w:b/>
          <w:sz w:val="26"/>
          <w:szCs w:val="26"/>
          <w:lang w:val="de-DE"/>
        </w:rPr>
      </w:pPr>
    </w:p>
    <w:p w14:paraId="60275489" w14:textId="77777777" w:rsidR="00D20F67" w:rsidRPr="00B965C2" w:rsidRDefault="00D20F67" w:rsidP="00517BD0">
      <w:pPr>
        <w:pStyle w:val="Kopfzeile"/>
        <w:spacing w:line="276" w:lineRule="auto"/>
        <w:contextualSpacing w:val="0"/>
        <w:jc w:val="both"/>
        <w:rPr>
          <w:b/>
          <w:sz w:val="23"/>
          <w:szCs w:val="23"/>
          <w:lang w:val="de-DE"/>
        </w:rPr>
      </w:pPr>
      <w:r w:rsidRPr="00B965C2">
        <w:rPr>
          <w:b/>
          <w:sz w:val="23"/>
          <w:szCs w:val="23"/>
          <w:lang w:val="de-DE"/>
        </w:rPr>
        <w:t>Ziel</w:t>
      </w:r>
    </w:p>
    <w:p w14:paraId="5FE2F185" w14:textId="77777777" w:rsidR="00D20F67" w:rsidRPr="00B965C2" w:rsidRDefault="00D20F67" w:rsidP="00517BD0">
      <w:pPr>
        <w:pStyle w:val="Kopfzeile"/>
        <w:spacing w:line="276" w:lineRule="auto"/>
        <w:contextualSpacing w:val="0"/>
        <w:jc w:val="both"/>
        <w:rPr>
          <w:sz w:val="23"/>
          <w:szCs w:val="23"/>
          <w:lang w:val="de-DE"/>
        </w:rPr>
      </w:pPr>
    </w:p>
    <w:p w14:paraId="20586EC8" w14:textId="77777777" w:rsidR="00D20F67" w:rsidRPr="00B965C2" w:rsidRDefault="00D20F67" w:rsidP="00517BD0">
      <w:pPr>
        <w:pStyle w:val="Kopfzeile"/>
        <w:spacing w:line="276" w:lineRule="auto"/>
        <w:contextualSpacing w:val="0"/>
        <w:jc w:val="both"/>
        <w:rPr>
          <w:sz w:val="23"/>
          <w:szCs w:val="23"/>
          <w:lang w:val="de-DE"/>
        </w:rPr>
      </w:pPr>
      <w:r w:rsidRPr="00B965C2">
        <w:rPr>
          <w:sz w:val="23"/>
          <w:szCs w:val="23"/>
          <w:lang w:val="de-DE"/>
        </w:rPr>
        <w:t xml:space="preserve">Die Zielsetzung des </w:t>
      </w:r>
      <w:r w:rsidR="00F272C7">
        <w:rPr>
          <w:sz w:val="23"/>
          <w:szCs w:val="23"/>
          <w:lang w:val="de-DE"/>
        </w:rPr>
        <w:t>Luuise-Projekts</w:t>
      </w:r>
      <w:r w:rsidRPr="00B965C2">
        <w:rPr>
          <w:sz w:val="23"/>
          <w:szCs w:val="23"/>
          <w:lang w:val="de-DE"/>
        </w:rPr>
        <w:t xml:space="preserve"> ist nach der S.M.A.R.T.-Regel for</w:t>
      </w:r>
      <w:r>
        <w:rPr>
          <w:sz w:val="23"/>
          <w:szCs w:val="23"/>
          <w:lang w:val="de-DE"/>
        </w:rPr>
        <w:t>mul</w:t>
      </w:r>
      <w:r w:rsidRPr="00B965C2">
        <w:rPr>
          <w:sz w:val="23"/>
          <w:szCs w:val="23"/>
          <w:lang w:val="de-DE"/>
        </w:rPr>
        <w:t>iert.</w:t>
      </w:r>
    </w:p>
    <w:p w14:paraId="7B9EC4F8" w14:textId="77777777" w:rsidR="00D20F67" w:rsidRDefault="00D20F67" w:rsidP="00517BD0">
      <w:pPr>
        <w:pStyle w:val="Kopfzeile"/>
        <w:spacing w:line="276" w:lineRule="auto"/>
        <w:contextualSpacing w:val="0"/>
        <w:jc w:val="both"/>
        <w:rPr>
          <w:sz w:val="23"/>
          <w:szCs w:val="23"/>
          <w:lang w:val="de-DE"/>
        </w:rPr>
      </w:pPr>
    </w:p>
    <w:p w14:paraId="14F767E4" w14:textId="77777777" w:rsidR="00D20F67" w:rsidRPr="00B965C2" w:rsidRDefault="00D20F67" w:rsidP="00517BD0">
      <w:pPr>
        <w:pStyle w:val="Kopfzeile"/>
        <w:spacing w:line="276" w:lineRule="auto"/>
        <w:contextualSpacing w:val="0"/>
        <w:jc w:val="both"/>
        <w:rPr>
          <w:sz w:val="23"/>
          <w:szCs w:val="23"/>
          <w:lang w:val="de-DE"/>
        </w:rPr>
      </w:pPr>
    </w:p>
    <w:p w14:paraId="72594ACD" w14:textId="77777777" w:rsidR="00D20F67" w:rsidRPr="00B965C2" w:rsidRDefault="00D20F67" w:rsidP="00517BD0">
      <w:pPr>
        <w:pStyle w:val="Kopfzeile"/>
        <w:spacing w:line="276" w:lineRule="auto"/>
        <w:contextualSpacing w:val="0"/>
        <w:jc w:val="both"/>
        <w:rPr>
          <w:sz w:val="23"/>
          <w:szCs w:val="23"/>
          <w:lang w:val="de-DE"/>
        </w:rPr>
      </w:pPr>
    </w:p>
    <w:p w14:paraId="6697846B" w14:textId="77777777" w:rsidR="00D20F67" w:rsidRDefault="00D20F67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  <w:r w:rsidRPr="005A07FC">
        <w:rPr>
          <w:b/>
          <w:szCs w:val="23"/>
        </w:rPr>
        <w:t>Vorgehen</w:t>
      </w:r>
    </w:p>
    <w:p w14:paraId="5DBFF714" w14:textId="77777777" w:rsidR="00D20F67" w:rsidRPr="005A07FC" w:rsidRDefault="00D20F67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</w:p>
    <w:p w14:paraId="28769DEC" w14:textId="77777777" w:rsidR="00D331B7" w:rsidRDefault="00D331B7" w:rsidP="00517BD0">
      <w:pPr>
        <w:pStyle w:val="Aufzhlungszeichen"/>
        <w:numPr>
          <w:ilvl w:val="0"/>
          <w:numId w:val="27"/>
        </w:numPr>
        <w:spacing w:line="276" w:lineRule="auto"/>
        <w:jc w:val="both"/>
      </w:pPr>
      <w:r w:rsidRPr="005A07FC">
        <w:t>Input zur Zielformulierung nach S.M.A.R.T.</w:t>
      </w:r>
      <w:r>
        <w:t xml:space="preserve"> (siehe </w:t>
      </w:r>
      <w:r w:rsidR="00ED6B5C">
        <w:t>nächste Seite</w:t>
      </w:r>
      <w:r>
        <w:t>).</w:t>
      </w:r>
    </w:p>
    <w:p w14:paraId="69953089" w14:textId="77777777" w:rsidR="00D331B7" w:rsidRPr="005A07FC" w:rsidRDefault="00D331B7" w:rsidP="00517BD0">
      <w:pPr>
        <w:pStyle w:val="Aufzhlungszeichen"/>
        <w:numPr>
          <w:ilvl w:val="0"/>
          <w:numId w:val="0"/>
        </w:numPr>
        <w:spacing w:line="276" w:lineRule="auto"/>
        <w:ind w:left="227"/>
        <w:jc w:val="both"/>
      </w:pPr>
    </w:p>
    <w:p w14:paraId="1B73F4C1" w14:textId="6BD6D641" w:rsidR="00D331B7" w:rsidRDefault="0040677C" w:rsidP="00517BD0">
      <w:pPr>
        <w:pStyle w:val="Aufzhlungszeichen"/>
        <w:numPr>
          <w:ilvl w:val="0"/>
          <w:numId w:val="27"/>
        </w:numPr>
        <w:spacing w:line="276" w:lineRule="auto"/>
        <w:jc w:val="both"/>
      </w:pPr>
      <w:r>
        <w:t>Die Teilnehmenden</w:t>
      </w:r>
      <w:r w:rsidR="00D331B7">
        <w:t xml:space="preserve"> formulieren auf </w:t>
      </w:r>
      <w:r w:rsidR="00853C95">
        <w:t>einem A3-Papier</w:t>
      </w:r>
      <w:r w:rsidR="00D331B7">
        <w:t xml:space="preserve"> ein </w:t>
      </w:r>
      <w:r w:rsidR="00E31218">
        <w:t xml:space="preserve">S.M.A.R.T.es </w:t>
      </w:r>
      <w:r w:rsidR="00D331B7">
        <w:t>Ziel – d. h. eine möglichst genaue Beschreibung des gewünschten Zustandes, so dass dieser für die Lesenden vor deren Auge sichtbar wird</w:t>
      </w:r>
      <w:r w:rsidR="00350AE9">
        <w:t xml:space="preserve"> </w:t>
      </w:r>
      <w:r w:rsidR="00350AE9" w:rsidRPr="00350AE9">
        <w:rPr>
          <w:lang w:val="de-DE"/>
        </w:rPr>
        <w:t>(oft hilft hierbei ein Blick auf die Annahmen</w:t>
      </w:r>
      <w:r w:rsidR="0020720C">
        <w:rPr>
          <w:lang w:val="de-DE"/>
        </w:rPr>
        <w:t>;</w:t>
      </w:r>
      <w:r w:rsidR="00350AE9" w:rsidRPr="00350AE9">
        <w:rPr>
          <w:lang w:val="de-DE"/>
        </w:rPr>
        <w:t xml:space="preserve"> </w:t>
      </w:r>
      <w:r w:rsidR="0020720C">
        <w:rPr>
          <w:lang w:val="de-DE"/>
        </w:rPr>
        <w:t>siehe</w:t>
      </w:r>
      <w:r w:rsidR="00350AE9" w:rsidRPr="00350AE9">
        <w:rPr>
          <w:lang w:val="de-DE"/>
        </w:rPr>
        <w:t xml:space="preserve"> Planungsschritt 1, Punkt B)</w:t>
      </w:r>
      <w:r w:rsidR="00D331B7">
        <w:t>.</w:t>
      </w:r>
    </w:p>
    <w:p w14:paraId="4A8142B1" w14:textId="77777777" w:rsidR="00D331B7" w:rsidRDefault="00D331B7" w:rsidP="00517BD0">
      <w:pPr>
        <w:pStyle w:val="Aufzhlungszeichen"/>
        <w:numPr>
          <w:ilvl w:val="0"/>
          <w:numId w:val="0"/>
        </w:numPr>
        <w:spacing w:line="276" w:lineRule="auto"/>
        <w:ind w:left="227"/>
        <w:jc w:val="both"/>
      </w:pPr>
    </w:p>
    <w:p w14:paraId="4C3864CD" w14:textId="547AD236" w:rsidR="0008612C" w:rsidRPr="004B6662" w:rsidRDefault="0008612C" w:rsidP="0008612C">
      <w:pPr>
        <w:pStyle w:val="Aufzhlungszeichen"/>
        <w:numPr>
          <w:ilvl w:val="0"/>
          <w:numId w:val="27"/>
        </w:numPr>
        <w:spacing w:line="276" w:lineRule="auto"/>
        <w:jc w:val="both"/>
      </w:pPr>
      <w:r>
        <w:t xml:space="preserve">Gemeinsamer Blick auf die formulierten Ziele. Klären von Fragen. </w:t>
      </w:r>
    </w:p>
    <w:p w14:paraId="799522BE" w14:textId="77777777" w:rsidR="00D20F67" w:rsidRPr="005A07FC" w:rsidRDefault="00D20F67" w:rsidP="00517BD0">
      <w:pPr>
        <w:pStyle w:val="Kopfzeile"/>
        <w:spacing w:after="80" w:line="276" w:lineRule="auto"/>
        <w:contextualSpacing w:val="0"/>
        <w:jc w:val="both"/>
        <w:rPr>
          <w:szCs w:val="23"/>
        </w:rPr>
      </w:pPr>
    </w:p>
    <w:p w14:paraId="6962C31D" w14:textId="77777777" w:rsidR="00D20F67" w:rsidRDefault="00D20F67" w:rsidP="00517BD0">
      <w:pPr>
        <w:pStyle w:val="Kopfzeile"/>
        <w:spacing w:after="80" w:line="276" w:lineRule="auto"/>
        <w:contextualSpacing w:val="0"/>
        <w:jc w:val="both"/>
        <w:rPr>
          <w:szCs w:val="23"/>
        </w:rPr>
      </w:pPr>
    </w:p>
    <w:p w14:paraId="0F2A3F8C" w14:textId="77777777" w:rsidR="001E6E6C" w:rsidRDefault="001E6E6C">
      <w:pPr>
        <w:spacing w:after="200" w:line="276" w:lineRule="auto"/>
        <w:contextualSpacing w:val="0"/>
        <w:rPr>
          <w:b/>
          <w:sz w:val="26"/>
          <w:szCs w:val="26"/>
        </w:rPr>
      </w:pPr>
      <w:r>
        <w:rPr>
          <w:b/>
          <w:sz w:val="26"/>
          <w:szCs w:val="26"/>
        </w:rPr>
        <w:br w:type="page"/>
      </w:r>
    </w:p>
    <w:p w14:paraId="7E81E8D0" w14:textId="38E6F3F8" w:rsidR="00024E96" w:rsidRDefault="00B965C2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b/>
          <w:sz w:val="26"/>
          <w:szCs w:val="26"/>
        </w:rPr>
      </w:pPr>
      <w:r w:rsidRPr="00B965C2">
        <w:rPr>
          <w:b/>
          <w:sz w:val="26"/>
          <w:szCs w:val="26"/>
        </w:rPr>
        <w:lastRenderedPageBreak/>
        <w:t xml:space="preserve">Zielformulierung nach </w:t>
      </w:r>
      <w:r w:rsidR="00FF774E">
        <w:rPr>
          <w:b/>
          <w:sz w:val="26"/>
          <w:szCs w:val="26"/>
        </w:rPr>
        <w:t>s.m.a.r.t</w:t>
      </w:r>
      <w:r w:rsidRPr="00B965C2">
        <w:rPr>
          <w:b/>
          <w:sz w:val="26"/>
          <w:szCs w:val="26"/>
        </w:rPr>
        <w:t>.</w:t>
      </w:r>
    </w:p>
    <w:p w14:paraId="58CD67B3" w14:textId="77777777" w:rsidR="00F64027" w:rsidRDefault="00F64027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5B102CD8" w14:textId="77777777" w:rsidR="00C73DF9" w:rsidRDefault="00C73DF9" w:rsidP="00517BD0">
      <w:pPr>
        <w:spacing w:after="80"/>
        <w:jc w:val="both"/>
        <w:rPr>
          <w:rFonts w:eastAsia="Calibri" w:cs="Arial"/>
          <w:bCs/>
          <w:szCs w:val="26"/>
        </w:rPr>
      </w:pPr>
    </w:p>
    <w:p w14:paraId="16954D1D" w14:textId="1FD71B78" w:rsidR="00AB10BA" w:rsidRPr="00C73DF9" w:rsidRDefault="00AB10BA" w:rsidP="00517BD0">
      <w:pPr>
        <w:spacing w:after="80"/>
        <w:jc w:val="both"/>
        <w:rPr>
          <w:rFonts w:eastAsia="Calibri" w:cs="Arial"/>
          <w:bCs/>
          <w:szCs w:val="26"/>
        </w:rPr>
      </w:pPr>
      <w:r w:rsidRPr="00C73DF9">
        <w:rPr>
          <w:rFonts w:eastAsia="Calibri" w:cs="Arial"/>
          <w:bCs/>
          <w:szCs w:val="26"/>
        </w:rPr>
        <w:t xml:space="preserve">Ein Luuise-Projekt benötigt Ziele, die </w:t>
      </w:r>
      <w:r w:rsidR="00FF774E">
        <w:rPr>
          <w:rFonts w:eastAsia="Calibri" w:cs="Arial"/>
          <w:bCs/>
          <w:szCs w:val="26"/>
        </w:rPr>
        <w:t>s.m.a.r.t</w:t>
      </w:r>
      <w:r w:rsidRPr="00C73DF9">
        <w:rPr>
          <w:rFonts w:eastAsia="Calibri" w:cs="Arial"/>
          <w:bCs/>
          <w:szCs w:val="26"/>
        </w:rPr>
        <w:t>. sind, um zu gelingen:</w:t>
      </w:r>
    </w:p>
    <w:p w14:paraId="78BC0190" w14:textId="77777777" w:rsidR="00AB10BA" w:rsidRPr="00DA536C" w:rsidRDefault="00AB10BA" w:rsidP="00517BD0">
      <w:pPr>
        <w:spacing w:after="80"/>
        <w:jc w:val="both"/>
        <w:rPr>
          <w:rFonts w:eastAsia="Calibri" w:cs="Arial"/>
          <w:b/>
          <w:bCs/>
          <w:szCs w:val="26"/>
        </w:rPr>
      </w:pPr>
    </w:p>
    <w:p w14:paraId="5F94DBB6" w14:textId="77777777" w:rsidR="00C73DF9" w:rsidRPr="00DA536C" w:rsidRDefault="00C73DF9" w:rsidP="00517BD0">
      <w:pPr>
        <w:spacing w:after="80"/>
        <w:jc w:val="both"/>
        <w:rPr>
          <w:rFonts w:eastAsia="Calibri" w:cs="Arial"/>
          <w:b/>
          <w:bCs/>
          <w:szCs w:val="26"/>
        </w:rPr>
      </w:pPr>
    </w:p>
    <w:tbl>
      <w:tblPr>
        <w:tblW w:w="86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26"/>
        <w:gridCol w:w="7121"/>
      </w:tblGrid>
      <w:tr w:rsidR="00AB10BA" w:rsidRPr="00ED6B5C" w14:paraId="10D1E854" w14:textId="77777777" w:rsidTr="00ED6B5C">
        <w:trPr>
          <w:trHeight w:val="1020"/>
        </w:trPr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BDAC42" w14:textId="77777777" w:rsidR="00AB10BA" w:rsidRPr="00ED6B5C" w:rsidRDefault="00DA536C" w:rsidP="00517BD0">
            <w:pPr>
              <w:spacing w:line="276" w:lineRule="auto"/>
              <w:jc w:val="both"/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s</w:t>
            </w:r>
            <w:r w:rsidR="00AB10BA"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pezifisch</w:t>
            </w:r>
          </w:p>
        </w:tc>
        <w:tc>
          <w:tcPr>
            <w:tcW w:w="71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864355" w14:textId="3C69D57F" w:rsidR="00AB10BA" w:rsidRPr="00ED6B5C" w:rsidRDefault="005D0E8C" w:rsidP="00DD69CC">
            <w:pPr>
              <w:spacing w:before="120" w:after="120" w:line="276" w:lineRule="auto"/>
              <w:ind w:right="11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Das Ziel um</w:t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fasst einen begrenzten Ausschnitt des Unterrichts, z. B. eine bestimmte Phase, eine bestimmte Methode oder Sozialform.</w:t>
            </w:r>
          </w:p>
        </w:tc>
      </w:tr>
      <w:tr w:rsidR="00AB10BA" w:rsidRPr="00ED6B5C" w14:paraId="4D301198" w14:textId="77777777" w:rsidTr="00ED6B5C">
        <w:trPr>
          <w:trHeight w:val="1020"/>
        </w:trPr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CA86D3" w14:textId="77777777" w:rsidR="00AB10BA" w:rsidRPr="00ED6B5C" w:rsidRDefault="00DA536C" w:rsidP="00517BD0">
            <w:pPr>
              <w:spacing w:line="276" w:lineRule="auto"/>
              <w:jc w:val="both"/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m</w:t>
            </w:r>
            <w:r w:rsidR="00AB10BA"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essbar</w:t>
            </w:r>
          </w:p>
        </w:tc>
        <w:tc>
          <w:tcPr>
            <w:tcW w:w="71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A34236" w14:textId="058063A7" w:rsidR="00AB10BA" w:rsidRPr="00ED6B5C" w:rsidRDefault="00DD69CC" w:rsidP="00DD69CC">
            <w:pPr>
              <w:spacing w:before="120" w:after="120" w:line="276" w:lineRule="auto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Das Ziel benennt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präzise</w:t>
            </w: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,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</w:t>
            </w: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w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as </w:t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passieren soll und erfasst werden soll, so dass man sich </w:t>
            </w: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den Zielzustand</w:t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bildlich oder gesprochen </w:t>
            </w: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gut </w:t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vorstellen kann.</w:t>
            </w:r>
          </w:p>
        </w:tc>
      </w:tr>
      <w:tr w:rsidR="00AB10BA" w:rsidRPr="00ED6B5C" w14:paraId="643AB417" w14:textId="77777777" w:rsidTr="00ED6B5C">
        <w:trPr>
          <w:trHeight w:val="1020"/>
        </w:trPr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1FD759" w14:textId="3AD83F5E" w:rsidR="00AB10BA" w:rsidRPr="00ED6B5C" w:rsidRDefault="00DA536C" w:rsidP="00C166F7">
            <w:pPr>
              <w:spacing w:line="276" w:lineRule="auto"/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a</w:t>
            </w:r>
            <w:r w:rsidR="00321599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kzeptabel und</w:t>
            </w:r>
            <w:r w:rsidR="00321599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br/>
            </w:r>
            <w:r w:rsidR="00AB10BA"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attraktiv</w:t>
            </w:r>
          </w:p>
        </w:tc>
        <w:tc>
          <w:tcPr>
            <w:tcW w:w="71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955717" w14:textId="1503C833" w:rsidR="00AB10BA" w:rsidRPr="00ED6B5C" w:rsidRDefault="00DD69CC" w:rsidP="00517BD0">
            <w:pPr>
              <w:spacing w:before="120" w:after="120" w:line="276" w:lineRule="auto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>Das Ziel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</w:t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passt in den Lehrplan, das Leitbild der Schule bzw. ihr </w:t>
            </w:r>
            <w:r w:rsidR="00321599">
              <w:rPr>
                <w:rFonts w:eastAsia="Calibri" w:cs="Arial"/>
                <w:bCs/>
                <w:color w:val="000000"/>
                <w:szCs w:val="24"/>
                <w:lang w:eastAsia="de-DE"/>
              </w:rPr>
              <w:br/>
            </w:r>
            <w:r w:rsidR="00AB10BA"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pädagogisches Grundverständnis und es ist eine interessante Herausforderung.</w:t>
            </w:r>
          </w:p>
        </w:tc>
      </w:tr>
      <w:tr w:rsidR="00AB10BA" w:rsidRPr="00ED6B5C" w14:paraId="2E326ADD" w14:textId="77777777" w:rsidTr="00ED6B5C">
        <w:trPr>
          <w:trHeight w:val="1020"/>
        </w:trPr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1BD309" w14:textId="77777777" w:rsidR="00AB10BA" w:rsidRPr="00ED6B5C" w:rsidRDefault="00DA536C" w:rsidP="00517BD0">
            <w:pPr>
              <w:spacing w:line="276" w:lineRule="auto"/>
              <w:jc w:val="both"/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r</w:t>
            </w:r>
            <w:r w:rsidR="00AB10BA"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ealistisch</w:t>
            </w:r>
          </w:p>
        </w:tc>
        <w:tc>
          <w:tcPr>
            <w:tcW w:w="71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7BE3B3" w14:textId="3E4E4E9E" w:rsidR="00AB10BA" w:rsidRDefault="00AB10BA" w:rsidP="00517BD0">
            <w:pPr>
              <w:spacing w:before="120" w:after="120" w:line="276" w:lineRule="auto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Die verfügbaren Mittel reichen aus</w:t>
            </w:r>
            <w:r w:rsidR="00DD69CC">
              <w:rPr>
                <w:rFonts w:eastAsia="Calibri" w:cs="Arial"/>
                <w:bCs/>
                <w:color w:val="000000"/>
                <w:szCs w:val="24"/>
                <w:lang w:eastAsia="de-DE"/>
              </w:rPr>
              <w:t>, um das Ziel zu erreichen</w:t>
            </w:r>
            <w:r w:rsidR="009756E5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. </w:t>
            </w:r>
            <w:r w:rsidR="008B5A59">
              <w:rPr>
                <w:rFonts w:eastAsia="Calibri" w:cs="Arial"/>
                <w:bCs/>
                <w:color w:val="000000"/>
                <w:szCs w:val="24"/>
                <w:lang w:eastAsia="de-DE"/>
              </w:rPr>
              <w:t>Die angestrebten Prozentwerte sind so bemessen, dass sie mit</w:t>
            </w:r>
            <w:r w:rsidR="009756E5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grosser Wahrscheinlichkeit </w:t>
            </w:r>
            <w:r w:rsidR="008B5A59">
              <w:rPr>
                <w:rFonts w:eastAsia="Calibri" w:cs="Arial"/>
                <w:bCs/>
                <w:color w:val="000000"/>
                <w:szCs w:val="24"/>
                <w:lang w:eastAsia="de-DE"/>
              </w:rPr>
              <w:t>tatsächlich erreichbar sind</w:t>
            </w:r>
            <w:r w:rsidR="009756E5">
              <w:rPr>
                <w:rFonts w:eastAsia="Calibri" w:cs="Arial"/>
                <w:bCs/>
                <w:color w:val="000000"/>
                <w:szCs w:val="24"/>
                <w:lang w:eastAsia="de-DE"/>
              </w:rPr>
              <w:t>: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</w:t>
            </w:r>
            <w:r w:rsidR="008B5A59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Eine Quote von z.B. </w:t>
            </w:r>
            <w:r w:rsidR="009756E5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80% </w:t>
            </w:r>
            <w:r w:rsidR="008B5A59">
              <w:rPr>
                <w:rFonts w:eastAsia="Calibri" w:cs="Arial"/>
                <w:bCs/>
                <w:color w:val="000000"/>
                <w:szCs w:val="24"/>
                <w:lang w:eastAsia="de-DE"/>
              </w:rPr>
              <w:t>ist oft schon ein bemerkenswertes und lohnendes Resultat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.</w:t>
            </w:r>
          </w:p>
          <w:p w14:paraId="6CDB254A" w14:textId="02A0F4A3" w:rsidR="00CA6AEA" w:rsidRPr="00ED6B5C" w:rsidRDefault="004539D6" w:rsidP="004539D6">
            <w:pPr>
              <w:spacing w:before="120" w:after="120" w:line="276" w:lineRule="auto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Der Prozentsatz ist </w:t>
            </w:r>
            <w:r w:rsidR="00CA6AEA">
              <w:rPr>
                <w:rFonts w:eastAsia="Calibri" w:cs="Arial"/>
                <w:bCs/>
                <w:color w:val="000000"/>
                <w:szCs w:val="24"/>
                <w:lang w:eastAsia="de-DE"/>
              </w:rPr>
              <w:t>je nach Projekt</w:t>
            </w:r>
            <w:r>
              <w:rPr>
                <w:rFonts w:eastAsia="Calibri" w:cs="Arial"/>
                <w:bCs/>
                <w:color w:val="000000"/>
                <w:szCs w:val="24"/>
                <w:lang w:eastAsia="de-DE"/>
              </w:rPr>
              <w:t xml:space="preserve"> festzulegen</w:t>
            </w:r>
            <w:r w:rsidR="00CA6AEA">
              <w:rPr>
                <w:rFonts w:eastAsia="Calibri" w:cs="Arial"/>
                <w:bCs/>
                <w:color w:val="000000"/>
                <w:szCs w:val="24"/>
                <w:lang w:eastAsia="de-DE"/>
              </w:rPr>
              <w:t>.</w:t>
            </w:r>
          </w:p>
        </w:tc>
      </w:tr>
      <w:tr w:rsidR="00AB10BA" w:rsidRPr="00ED6B5C" w14:paraId="51A14ED7" w14:textId="77777777" w:rsidTr="00ED6B5C">
        <w:trPr>
          <w:trHeight w:val="1020"/>
        </w:trPr>
        <w:tc>
          <w:tcPr>
            <w:tcW w:w="152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A782D" w14:textId="77777777" w:rsidR="00AB10BA" w:rsidRPr="00ED6B5C" w:rsidRDefault="00DA536C" w:rsidP="00517BD0">
            <w:pPr>
              <w:spacing w:line="276" w:lineRule="auto"/>
              <w:jc w:val="both"/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t</w:t>
            </w:r>
            <w:r w:rsidR="00AB10BA" w:rsidRPr="00ED6B5C">
              <w:rPr>
                <w:rFonts w:eastAsia="Calibri" w:cs="Arial"/>
                <w:b/>
                <w:bCs/>
                <w:color w:val="000000"/>
                <w:szCs w:val="24"/>
                <w:lang w:eastAsia="de-DE"/>
              </w:rPr>
              <w:t>erminiert</w:t>
            </w:r>
          </w:p>
        </w:tc>
        <w:tc>
          <w:tcPr>
            <w:tcW w:w="712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132A8" w14:textId="77777777" w:rsidR="00AB10BA" w:rsidRPr="00ED6B5C" w:rsidRDefault="00AB10BA" w:rsidP="00517BD0">
            <w:pPr>
              <w:spacing w:before="120" w:after="120" w:line="276" w:lineRule="auto"/>
              <w:jc w:val="both"/>
              <w:rPr>
                <w:rFonts w:eastAsia="Calibri" w:cs="Arial"/>
                <w:bCs/>
                <w:color w:val="000000"/>
                <w:szCs w:val="24"/>
                <w:lang w:eastAsia="de-DE"/>
              </w:rPr>
            </w:pP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Es ist angegeben, wann das Ziel erreicht sein soll (mit Datum, oder nach Abschluss der nächsten z. B. sechs oder zehn Lektionen</w:t>
            </w:r>
            <w:r w:rsidR="00EA0ED3">
              <w:rPr>
                <w:rFonts w:eastAsia="Calibri" w:cs="Arial"/>
                <w:bCs/>
                <w:color w:val="000000"/>
                <w:szCs w:val="24"/>
                <w:lang w:eastAsia="de-DE"/>
              </w:rPr>
              <w:t>)</w:t>
            </w:r>
            <w:r w:rsidRPr="00ED6B5C">
              <w:rPr>
                <w:rFonts w:eastAsia="Calibri" w:cs="Arial"/>
                <w:bCs/>
                <w:color w:val="000000"/>
                <w:szCs w:val="24"/>
                <w:lang w:eastAsia="de-DE"/>
              </w:rPr>
              <w:t>.</w:t>
            </w:r>
          </w:p>
        </w:tc>
      </w:tr>
    </w:tbl>
    <w:p w14:paraId="345A78F4" w14:textId="77777777" w:rsidR="00F64027" w:rsidRDefault="00F64027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0DDF033B" w14:textId="77777777" w:rsidR="008B56D5" w:rsidRDefault="008B56D5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3F8BB910" w14:textId="77777777" w:rsidR="00C73DF9" w:rsidRDefault="00C73DF9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6E47715A" w14:textId="1E4255AE" w:rsidR="00842731" w:rsidRDefault="008B56D5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b/>
          <w:szCs w:val="26"/>
        </w:rPr>
      </w:pPr>
      <w:r w:rsidRPr="00842731">
        <w:rPr>
          <w:b/>
          <w:szCs w:val="26"/>
        </w:rPr>
        <w:t>Beispiel</w:t>
      </w:r>
      <w:r w:rsidR="00E41DBA">
        <w:rPr>
          <w:b/>
          <w:szCs w:val="26"/>
        </w:rPr>
        <w:t>e</w:t>
      </w:r>
      <w:r w:rsidR="00842731" w:rsidRPr="00842731">
        <w:rPr>
          <w:b/>
          <w:szCs w:val="26"/>
        </w:rPr>
        <w:t xml:space="preserve"> für ein </w:t>
      </w:r>
      <w:r w:rsidRPr="00842731">
        <w:rPr>
          <w:b/>
          <w:szCs w:val="26"/>
        </w:rPr>
        <w:t>s.m.a.r.t.es Luuise-Ziel</w:t>
      </w:r>
    </w:p>
    <w:p w14:paraId="45D48208" w14:textId="77777777" w:rsidR="00DA536C" w:rsidRDefault="00DA536C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048D3BF6" w14:textId="37F858F7" w:rsidR="003F1FDA" w:rsidRPr="00842731" w:rsidRDefault="001E3B91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  <w:r>
        <w:rPr>
          <w:szCs w:val="26"/>
        </w:rPr>
        <w:t>„</w:t>
      </w:r>
      <w:r w:rsidR="008B56D5" w:rsidRPr="008B56D5">
        <w:rPr>
          <w:szCs w:val="26"/>
          <w:lang w:val="de-DE"/>
        </w:rPr>
        <w:t xml:space="preserve">Pro Mathe-Planarbeitssequenz à 20 min wenden mindestens </w:t>
      </w:r>
      <w:r w:rsidR="00CA6AEA">
        <w:rPr>
          <w:szCs w:val="26"/>
          <w:lang w:val="de-DE"/>
        </w:rPr>
        <w:t>60</w:t>
      </w:r>
      <w:r w:rsidR="008B56D5" w:rsidRPr="008B56D5">
        <w:rPr>
          <w:szCs w:val="26"/>
          <w:lang w:val="de-DE"/>
        </w:rPr>
        <w:t>% der anwesenden SuS (</w:t>
      </w:r>
      <w:r>
        <w:rPr>
          <w:szCs w:val="26"/>
          <w:lang w:val="de-DE"/>
        </w:rPr>
        <w:t xml:space="preserve">z. B. </w:t>
      </w:r>
      <w:r w:rsidR="00CA6AEA">
        <w:rPr>
          <w:szCs w:val="26"/>
          <w:lang w:val="de-DE"/>
        </w:rPr>
        <w:t xml:space="preserve">12 </w:t>
      </w:r>
      <w:r w:rsidR="008B56D5" w:rsidRPr="008B56D5">
        <w:rPr>
          <w:szCs w:val="26"/>
          <w:lang w:val="de-DE"/>
        </w:rPr>
        <w:t xml:space="preserve">von 20) eine der beiden neuen Problemlösestrategien </w:t>
      </w:r>
      <w:r w:rsidR="004539D6">
        <w:rPr>
          <w:szCs w:val="26"/>
          <w:lang w:val="de-DE"/>
        </w:rPr>
        <w:t xml:space="preserve">korrekt </w:t>
      </w:r>
      <w:r w:rsidR="008B56D5" w:rsidRPr="008B56D5">
        <w:rPr>
          <w:szCs w:val="26"/>
          <w:lang w:val="de-DE"/>
        </w:rPr>
        <w:t>an.</w:t>
      </w:r>
      <w:r>
        <w:rPr>
          <w:szCs w:val="26"/>
          <w:lang w:val="de-DE"/>
        </w:rPr>
        <w:t>“</w:t>
      </w:r>
      <w:r w:rsidR="003F1FDA">
        <w:rPr>
          <w:szCs w:val="26"/>
          <w:lang w:val="de-DE"/>
        </w:rPr>
        <w:t xml:space="preserve"> </w:t>
      </w:r>
    </w:p>
    <w:p w14:paraId="3941F1AF" w14:textId="77777777" w:rsidR="00F64027" w:rsidRDefault="003F1FDA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  <w:r w:rsidRPr="003F1FDA">
        <w:rPr>
          <w:szCs w:val="26"/>
          <w:lang w:val="de-DE"/>
        </w:rPr>
        <w:t>(Projektdauer 3 Wochen</w:t>
      </w:r>
      <w:r>
        <w:rPr>
          <w:szCs w:val="26"/>
          <w:lang w:val="de-DE"/>
        </w:rPr>
        <w:t>; insgesamt</w:t>
      </w:r>
      <w:r w:rsidRPr="003F1FDA">
        <w:rPr>
          <w:szCs w:val="26"/>
          <w:lang w:val="de-DE"/>
        </w:rPr>
        <w:t xml:space="preserve"> 6 Erhebungen)</w:t>
      </w:r>
    </w:p>
    <w:p w14:paraId="31E18B96" w14:textId="77777777" w:rsidR="008B56D5" w:rsidRDefault="008B56D5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34B4B822" w14:textId="47453682" w:rsidR="008B56D5" w:rsidRDefault="00E41DBA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  <w:r>
        <w:rPr>
          <w:szCs w:val="26"/>
        </w:rPr>
        <w:t>«Es gelingt mind. 80% der SuS (d.h. 19 von 24 SuS) während einer Klassendiskussion von ca. 30 Minuten mind. einen substan</w:t>
      </w:r>
      <w:r w:rsidR="00FF774E">
        <w:rPr>
          <w:szCs w:val="26"/>
        </w:rPr>
        <w:t>z</w:t>
      </w:r>
      <w:r>
        <w:rPr>
          <w:szCs w:val="26"/>
        </w:rPr>
        <w:t>iellen Beitrag zu leisten.»</w:t>
      </w:r>
    </w:p>
    <w:p w14:paraId="2FE0D6D1" w14:textId="1F8422C6" w:rsidR="00E41DBA" w:rsidRDefault="00E41DBA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</w:p>
    <w:p w14:paraId="2B36B5F6" w14:textId="31B7BEA7" w:rsidR="00E41DBA" w:rsidRDefault="00E41DBA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szCs w:val="26"/>
        </w:rPr>
      </w:pPr>
      <w:r>
        <w:rPr>
          <w:szCs w:val="26"/>
        </w:rPr>
        <w:t>«</w:t>
      </w:r>
      <w:r w:rsidR="002C18C3">
        <w:rPr>
          <w:szCs w:val="26"/>
        </w:rPr>
        <w:t>Bei der Analyse einer englischen Kurzgeschichte zeigen mind. 85% der SuS mit entsprechenden Markierun</w:t>
      </w:r>
      <w:r w:rsidR="00FF774E">
        <w:rPr>
          <w:szCs w:val="26"/>
        </w:rPr>
        <w:t>g</w:t>
      </w:r>
      <w:r w:rsidR="002C18C3">
        <w:rPr>
          <w:szCs w:val="26"/>
        </w:rPr>
        <w:t>en im Text, dass sie «meta</w:t>
      </w:r>
      <w:r w:rsidR="00FF774E">
        <w:rPr>
          <w:szCs w:val="26"/>
        </w:rPr>
        <w:t>ph</w:t>
      </w:r>
      <w:r w:rsidR="002C18C3">
        <w:rPr>
          <w:szCs w:val="26"/>
        </w:rPr>
        <w:t xml:space="preserve">ors» und «similes» erkennen. Mind. 70% der SuS können nachvollziehbar die Bedeutung der Stilmittel im Kontext der Kurzgeschichte erklären.»  </w:t>
      </w:r>
    </w:p>
    <w:p w14:paraId="1408C480" w14:textId="77777777" w:rsidR="008B56D5" w:rsidRDefault="008B56D5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b/>
          <w:szCs w:val="26"/>
        </w:rPr>
      </w:pPr>
    </w:p>
    <w:p w14:paraId="2F67154D" w14:textId="77777777" w:rsidR="008B56D5" w:rsidRDefault="00AB10BA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b/>
          <w:szCs w:val="26"/>
        </w:rPr>
      </w:pPr>
      <w:r>
        <w:rPr>
          <w:b/>
          <w:szCs w:val="26"/>
        </w:rPr>
        <w:t>Zu beachten</w:t>
      </w:r>
    </w:p>
    <w:p w14:paraId="20A90AA9" w14:textId="77777777" w:rsidR="008B56D5" w:rsidRDefault="008B56D5" w:rsidP="00517BD0">
      <w:pPr>
        <w:pStyle w:val="Kopfzeile"/>
        <w:tabs>
          <w:tab w:val="clear" w:pos="4536"/>
          <w:tab w:val="clear" w:pos="9072"/>
        </w:tabs>
        <w:spacing w:after="80"/>
        <w:contextualSpacing w:val="0"/>
        <w:jc w:val="both"/>
        <w:rPr>
          <w:b/>
          <w:szCs w:val="26"/>
        </w:rPr>
      </w:pPr>
    </w:p>
    <w:p w14:paraId="299A07A2" w14:textId="3409B078" w:rsidR="00DD7DE1" w:rsidRDefault="00F64027" w:rsidP="00DD7DE1">
      <w:pPr>
        <w:pStyle w:val="Kopfzeile"/>
        <w:tabs>
          <w:tab w:val="clear" w:pos="4536"/>
          <w:tab w:val="clear" w:pos="9072"/>
        </w:tabs>
        <w:spacing w:after="80"/>
        <w:contextualSpacing w:val="0"/>
        <w:rPr>
          <w:szCs w:val="26"/>
        </w:rPr>
        <w:sectPr w:rsidR="00DD7DE1" w:rsidSect="00C63412">
          <w:pgSz w:w="11906" w:h="16838" w:code="9"/>
          <w:pgMar w:top="1304" w:right="1247" w:bottom="1701" w:left="1247" w:header="709" w:footer="757" w:gutter="0"/>
          <w:cols w:space="708"/>
          <w:docGrid w:linePitch="360"/>
        </w:sectPr>
      </w:pPr>
      <w:r>
        <w:rPr>
          <w:szCs w:val="26"/>
        </w:rPr>
        <w:t xml:space="preserve">Im Anhang </w:t>
      </w:r>
      <w:r w:rsidR="00AB10BA">
        <w:rPr>
          <w:szCs w:val="26"/>
        </w:rPr>
        <w:t>befindet sich</w:t>
      </w:r>
      <w:r w:rsidR="00DD6884">
        <w:rPr>
          <w:szCs w:val="26"/>
        </w:rPr>
        <w:t xml:space="preserve"> </w:t>
      </w:r>
      <w:r>
        <w:rPr>
          <w:szCs w:val="26"/>
        </w:rPr>
        <w:t>eine umfa</w:t>
      </w:r>
      <w:r w:rsidR="00AB10BA">
        <w:rPr>
          <w:szCs w:val="26"/>
        </w:rPr>
        <w:t>ssende Tabelle, welche</w:t>
      </w:r>
      <w:r w:rsidR="00DD7DE1">
        <w:rPr>
          <w:szCs w:val="26"/>
        </w:rPr>
        <w:t xml:space="preserve"> </w:t>
      </w:r>
      <w:r w:rsidR="00AB10BA">
        <w:rPr>
          <w:szCs w:val="26"/>
        </w:rPr>
        <w:t>s.m.a.r.t.-Ziele ausführlich erläutert</w:t>
      </w:r>
      <w:r>
        <w:rPr>
          <w:szCs w:val="26"/>
        </w:rPr>
        <w:t>.</w:t>
      </w:r>
    </w:p>
    <w:p w14:paraId="03BB27A9" w14:textId="69944FC3" w:rsidR="006A2795" w:rsidRPr="005A07FC" w:rsidRDefault="006A2795" w:rsidP="00517BD0">
      <w:pPr>
        <w:pStyle w:val="Kopfzeile"/>
        <w:spacing w:after="80"/>
        <w:contextualSpacing w:val="0"/>
        <w:jc w:val="both"/>
        <w:rPr>
          <w:b/>
          <w:sz w:val="26"/>
          <w:szCs w:val="26"/>
        </w:rPr>
      </w:pPr>
      <w:r w:rsidRPr="005A07FC">
        <w:rPr>
          <w:b/>
          <w:sz w:val="26"/>
          <w:szCs w:val="26"/>
        </w:rPr>
        <w:lastRenderedPageBreak/>
        <w:t>Planungsschritt</w:t>
      </w:r>
      <w:r w:rsidR="00E0495B">
        <w:rPr>
          <w:b/>
          <w:sz w:val="26"/>
          <w:szCs w:val="26"/>
        </w:rPr>
        <w:t>e</w:t>
      </w:r>
      <w:r w:rsidRPr="005A07FC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3</w:t>
      </w:r>
      <w:r w:rsidR="00E0495B">
        <w:rPr>
          <w:b/>
          <w:sz w:val="26"/>
          <w:szCs w:val="26"/>
        </w:rPr>
        <w:t xml:space="preserve"> und 4</w:t>
      </w:r>
      <w:r>
        <w:rPr>
          <w:b/>
          <w:sz w:val="26"/>
          <w:szCs w:val="26"/>
        </w:rPr>
        <w:t>: Intervention und Datenerhebung planen</w:t>
      </w:r>
    </w:p>
    <w:p w14:paraId="3DED437B" w14:textId="77777777" w:rsidR="006A2795" w:rsidRPr="00F8047B" w:rsidRDefault="006A2795" w:rsidP="00517BD0">
      <w:pPr>
        <w:pStyle w:val="Kopfzeile"/>
        <w:spacing w:after="80"/>
        <w:contextualSpacing w:val="0"/>
        <w:jc w:val="both"/>
        <w:rPr>
          <w:b/>
          <w:szCs w:val="26"/>
        </w:rPr>
      </w:pPr>
    </w:p>
    <w:p w14:paraId="52428B4B" w14:textId="77777777" w:rsidR="006A2795" w:rsidRDefault="006A2795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  <w:r w:rsidRPr="005A07FC">
        <w:rPr>
          <w:b/>
          <w:szCs w:val="23"/>
        </w:rPr>
        <w:t>Ziel</w:t>
      </w:r>
    </w:p>
    <w:p w14:paraId="5DE68C45" w14:textId="77777777" w:rsidR="0095606A" w:rsidRPr="0095606A" w:rsidRDefault="0095606A" w:rsidP="00517BD0">
      <w:pPr>
        <w:pStyle w:val="Kopfzeile"/>
        <w:spacing w:line="276" w:lineRule="auto"/>
        <w:contextualSpacing w:val="0"/>
        <w:jc w:val="both"/>
        <w:rPr>
          <w:szCs w:val="23"/>
        </w:rPr>
      </w:pPr>
    </w:p>
    <w:p w14:paraId="70A00C9A" w14:textId="4DFF8221" w:rsidR="009C379C" w:rsidRDefault="009C379C" w:rsidP="00517BD0">
      <w:pPr>
        <w:pStyle w:val="Aufzhlungszeichen"/>
        <w:numPr>
          <w:ilvl w:val="0"/>
          <w:numId w:val="18"/>
        </w:numPr>
        <w:spacing w:line="276" w:lineRule="auto"/>
        <w:jc w:val="both"/>
      </w:pPr>
      <w:r>
        <w:t>Jede Person entscheidet sich für eine geeignete Unterrichtsintervention</w:t>
      </w:r>
      <w:r w:rsidR="00E0495B">
        <w:t xml:space="preserve"> und entscheidet sich für ein möglichst unterrichtsintegriertes Erhebungsinstrument</w:t>
      </w:r>
      <w:r>
        <w:t>.</w:t>
      </w:r>
    </w:p>
    <w:p w14:paraId="47107278" w14:textId="2DD86021" w:rsidR="006A2795" w:rsidRDefault="006A2795" w:rsidP="00517BD0">
      <w:pPr>
        <w:pStyle w:val="Aufzhlungszeichen"/>
        <w:numPr>
          <w:ilvl w:val="0"/>
          <w:numId w:val="18"/>
        </w:numPr>
        <w:spacing w:line="276" w:lineRule="auto"/>
        <w:jc w:val="both"/>
      </w:pPr>
      <w:r>
        <w:t>D</w:t>
      </w:r>
      <w:r w:rsidR="00E0182A">
        <w:t>ie</w:t>
      </w:r>
      <w:r w:rsidRPr="005A07FC">
        <w:t xml:space="preserve"> </w:t>
      </w:r>
      <w:r>
        <w:t>Planungsschritte</w:t>
      </w:r>
      <w:r w:rsidR="0020720C">
        <w:t xml:space="preserve"> 1–</w:t>
      </w:r>
      <w:r w:rsidR="009C379C">
        <w:t>4</w:t>
      </w:r>
      <w:r w:rsidRPr="005A07FC">
        <w:t xml:space="preserve"> des </w:t>
      </w:r>
      <w:r w:rsidR="00F40E5A">
        <w:t>Luuise-</w:t>
      </w:r>
      <w:r w:rsidRPr="005A07FC">
        <w:t>Pla</w:t>
      </w:r>
      <w:r>
        <w:t>nungsrasters (</w:t>
      </w:r>
      <w:r w:rsidR="008F54DE">
        <w:t>siehe Folgeseiten</w:t>
      </w:r>
      <w:r>
        <w:t>) sind</w:t>
      </w:r>
      <w:r w:rsidRPr="005A07FC">
        <w:t xml:space="preserve"> stichwortartig ausgefüllt. </w:t>
      </w:r>
    </w:p>
    <w:p w14:paraId="5D044F9E" w14:textId="77777777" w:rsidR="006A2795" w:rsidRDefault="00E049E0" w:rsidP="00517BD0">
      <w:pPr>
        <w:pStyle w:val="Aufzhlungszeichen"/>
        <w:numPr>
          <w:ilvl w:val="0"/>
          <w:numId w:val="18"/>
        </w:numPr>
        <w:spacing w:line="276" w:lineRule="auto"/>
        <w:jc w:val="both"/>
      </w:pPr>
      <w:r>
        <w:t>Jede Person</w:t>
      </w:r>
      <w:r w:rsidR="006A2795" w:rsidRPr="005A07FC">
        <w:t xml:space="preserve"> hat sich vergewissert, dass sie sicher ist, ein attraktives und realisierbares </w:t>
      </w:r>
      <w:r w:rsidR="00F40E5A">
        <w:t>Luuise-Projekt</w:t>
      </w:r>
      <w:r w:rsidR="006A2795" w:rsidRPr="005A07FC">
        <w:t xml:space="preserve"> abgesteckt zu haben.</w:t>
      </w:r>
    </w:p>
    <w:p w14:paraId="096F3B11" w14:textId="77777777" w:rsidR="009C379C" w:rsidRPr="005A07FC" w:rsidRDefault="009C379C" w:rsidP="009C379C">
      <w:pPr>
        <w:pStyle w:val="Aufzhlungszeichen"/>
        <w:numPr>
          <w:ilvl w:val="0"/>
          <w:numId w:val="0"/>
        </w:numPr>
        <w:spacing w:line="276" w:lineRule="auto"/>
        <w:ind w:left="227"/>
        <w:jc w:val="both"/>
      </w:pPr>
    </w:p>
    <w:p w14:paraId="0B39A66A" w14:textId="77777777" w:rsidR="006A2795" w:rsidRPr="005A07FC" w:rsidRDefault="006A2795" w:rsidP="00517BD0">
      <w:pPr>
        <w:pStyle w:val="Kopfzeile"/>
        <w:spacing w:line="276" w:lineRule="auto"/>
        <w:contextualSpacing w:val="0"/>
        <w:jc w:val="both"/>
        <w:rPr>
          <w:szCs w:val="23"/>
        </w:rPr>
      </w:pPr>
    </w:p>
    <w:p w14:paraId="3DB1DC91" w14:textId="77777777" w:rsidR="006A2795" w:rsidRDefault="006A2795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  <w:r w:rsidRPr="005A07FC">
        <w:rPr>
          <w:b/>
          <w:szCs w:val="23"/>
        </w:rPr>
        <w:t>Vorgehen</w:t>
      </w:r>
    </w:p>
    <w:p w14:paraId="6B677905" w14:textId="77777777" w:rsidR="0095606A" w:rsidRPr="0095606A" w:rsidRDefault="0095606A" w:rsidP="00517BD0">
      <w:pPr>
        <w:pStyle w:val="Kopfzeile"/>
        <w:spacing w:line="276" w:lineRule="auto"/>
        <w:contextualSpacing w:val="0"/>
        <w:jc w:val="both"/>
        <w:rPr>
          <w:szCs w:val="23"/>
        </w:rPr>
      </w:pPr>
    </w:p>
    <w:p w14:paraId="7B9AA68E" w14:textId="77777777" w:rsidR="00DF48AF" w:rsidRDefault="00DF48AF" w:rsidP="00517BD0">
      <w:pPr>
        <w:pStyle w:val="Aufzhlungszeichen"/>
        <w:numPr>
          <w:ilvl w:val="0"/>
          <w:numId w:val="28"/>
        </w:numPr>
        <w:spacing w:line="276" w:lineRule="auto"/>
        <w:jc w:val="both"/>
      </w:pPr>
      <w:r>
        <w:t xml:space="preserve">Input zur Verbindung von </w:t>
      </w:r>
      <w:r w:rsidR="0079401F">
        <w:t>Unterrichten und Untersuchen.</w:t>
      </w:r>
    </w:p>
    <w:p w14:paraId="76F48B98" w14:textId="77777777" w:rsidR="00DF48AF" w:rsidRDefault="00DF48AF" w:rsidP="00DF48AF">
      <w:pPr>
        <w:pStyle w:val="Aufzhlungszeichen"/>
        <w:numPr>
          <w:ilvl w:val="0"/>
          <w:numId w:val="0"/>
        </w:numPr>
        <w:spacing w:line="276" w:lineRule="auto"/>
        <w:ind w:left="720"/>
        <w:jc w:val="both"/>
      </w:pPr>
    </w:p>
    <w:p w14:paraId="1E9C49B8" w14:textId="7CC16E42" w:rsidR="00E24A51" w:rsidRDefault="0040677C" w:rsidP="00DF48AF">
      <w:pPr>
        <w:pStyle w:val="Aufzhlungszeichen"/>
        <w:numPr>
          <w:ilvl w:val="0"/>
          <w:numId w:val="28"/>
        </w:numPr>
        <w:spacing w:line="276" w:lineRule="auto"/>
        <w:jc w:val="both"/>
      </w:pPr>
      <w:r>
        <w:t>Jede Person</w:t>
      </w:r>
      <w:r w:rsidR="00321599">
        <w:t xml:space="preserve"> </w:t>
      </w:r>
      <w:r w:rsidR="00E24A51">
        <w:t>/</w:t>
      </w:r>
      <w:r w:rsidR="00321599">
        <w:t xml:space="preserve"> </w:t>
      </w:r>
      <w:r w:rsidR="00E24A51">
        <w:t>j</w:t>
      </w:r>
      <w:r w:rsidR="00B62377">
        <w:t>edes Tandem</w:t>
      </w:r>
      <w:r>
        <w:t xml:space="preserve"> </w:t>
      </w:r>
      <w:r w:rsidR="00E24A51">
        <w:t xml:space="preserve">entwirft für </w:t>
      </w:r>
      <w:r w:rsidR="00DF48AF">
        <w:t>sein</w:t>
      </w:r>
      <w:r w:rsidR="006A2795" w:rsidRPr="004B6662">
        <w:t xml:space="preserve"> Luuise-</w:t>
      </w:r>
      <w:r w:rsidR="00F40E5A">
        <w:t>Projekt</w:t>
      </w:r>
      <w:r w:rsidR="006A2795" w:rsidRPr="004B6662">
        <w:t xml:space="preserve"> </w:t>
      </w:r>
      <w:r w:rsidR="00DF48AF">
        <w:t>die Schritte d</w:t>
      </w:r>
      <w:r w:rsidR="00F12111">
        <w:t xml:space="preserve">es </w:t>
      </w:r>
      <w:r w:rsidR="00DF48AF">
        <w:t>Unterrichtsst</w:t>
      </w:r>
      <w:r w:rsidR="004539D6">
        <w:t>r</w:t>
      </w:r>
      <w:r w:rsidR="00DF48AF">
        <w:t>anges und verbindet diese mit den Schritten des Untersuchungsstranges.</w:t>
      </w:r>
    </w:p>
    <w:p w14:paraId="6CC4E94A" w14:textId="77777777" w:rsidR="00EF23FB" w:rsidRDefault="00EF23FB" w:rsidP="00517BD0">
      <w:pPr>
        <w:pStyle w:val="Aufzhlungszeichen"/>
        <w:numPr>
          <w:ilvl w:val="0"/>
          <w:numId w:val="0"/>
        </w:numPr>
        <w:spacing w:line="276" w:lineRule="auto"/>
        <w:ind w:left="720"/>
        <w:jc w:val="both"/>
      </w:pPr>
    </w:p>
    <w:p w14:paraId="28BFAFEE" w14:textId="22713E14" w:rsidR="004E231B" w:rsidRDefault="004E231B" w:rsidP="004E231B">
      <w:pPr>
        <w:pStyle w:val="Aufzhlungszeichen"/>
        <w:numPr>
          <w:ilvl w:val="0"/>
          <w:numId w:val="28"/>
        </w:num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 </w:t>
      </w:r>
      <w:r w:rsidRPr="005B4750">
        <w:rPr>
          <w:b/>
          <w:bCs/>
        </w:rPr>
        <w:t>Prüfen des Planungsrasters, u.a. anhand folgender Punkte:</w:t>
      </w:r>
    </w:p>
    <w:p w14:paraId="5CCCF56F" w14:textId="156906A2" w:rsidR="004E231B" w:rsidRPr="00AB78ED" w:rsidRDefault="004E231B" w:rsidP="004E231B">
      <w:pPr>
        <w:pStyle w:val="Aufzhlungszeichen"/>
        <w:numPr>
          <w:ilvl w:val="0"/>
          <w:numId w:val="0"/>
        </w:numPr>
        <w:spacing w:line="276" w:lineRule="auto"/>
        <w:ind w:left="720"/>
        <w:jc w:val="both"/>
        <w:rPr>
          <w:sz w:val="20"/>
          <w:szCs w:val="20"/>
        </w:rPr>
      </w:pPr>
      <w:r w:rsidRPr="00AB78ED">
        <w:rPr>
          <w:sz w:val="20"/>
          <w:szCs w:val="20"/>
        </w:rPr>
        <w:t>(</w:t>
      </w:r>
      <w:r w:rsidRPr="00AB78ED">
        <w:rPr>
          <w:sz w:val="20"/>
          <w:szCs w:val="20"/>
          <w:u w:val="single"/>
        </w:rPr>
        <w:t>Unterstrichene = Muss</w:t>
      </w:r>
      <w:r w:rsidRPr="00AB78ED">
        <w:rPr>
          <w:sz w:val="20"/>
          <w:szCs w:val="20"/>
        </w:rPr>
        <w:t xml:space="preserve">, </w:t>
      </w:r>
      <w:r w:rsidRPr="00AB78ED">
        <w:rPr>
          <w:i/>
          <w:iCs/>
          <w:sz w:val="20"/>
          <w:szCs w:val="20"/>
        </w:rPr>
        <w:t>Kursive = Kann</w:t>
      </w:r>
      <w:r w:rsidRPr="00AB78ED">
        <w:rPr>
          <w:sz w:val="20"/>
          <w:szCs w:val="20"/>
        </w:rPr>
        <w:t>)</w:t>
      </w:r>
    </w:p>
    <w:p w14:paraId="3DF07C9A" w14:textId="77777777" w:rsidR="004E231B" w:rsidRPr="00AB78ED" w:rsidRDefault="004E231B" w:rsidP="004E231B">
      <w:pPr>
        <w:pStyle w:val="Aufzhlungszeichen"/>
        <w:numPr>
          <w:ilvl w:val="0"/>
          <w:numId w:val="0"/>
        </w:numPr>
        <w:spacing w:line="276" w:lineRule="auto"/>
        <w:jc w:val="both"/>
        <w:rPr>
          <w:b/>
          <w:bCs/>
          <w:sz w:val="20"/>
          <w:szCs w:val="20"/>
        </w:rPr>
      </w:pPr>
    </w:p>
    <w:p w14:paraId="4DE8F6DD" w14:textId="58A55194" w:rsidR="004E231B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  <w:bookmarkStart w:id="2" w:name="_Hlk91255332"/>
      <w:r w:rsidRPr="00AB78ED">
        <w:rPr>
          <w:sz w:val="20"/>
          <w:szCs w:val="20"/>
          <w:u w:val="single"/>
        </w:rPr>
        <w:t>Wird meine Knacknuss durch mein s.m.a.r.t.-Ziel produktiv angegangen?</w:t>
      </w:r>
    </w:p>
    <w:p w14:paraId="5937750E" w14:textId="77777777" w:rsidR="004E231B" w:rsidRPr="00AB78ED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</w:p>
    <w:p w14:paraId="5AE67BD8" w14:textId="24472F2B" w:rsidR="004E231B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  <w:r w:rsidRPr="004E231B">
        <w:rPr>
          <w:sz w:val="20"/>
          <w:szCs w:val="20"/>
          <w:u w:val="single"/>
        </w:rPr>
        <w:t xml:space="preserve">Passen Ziel, Intervention und Erhebungsmethode exakt zueinander? Stehen sie „in einer Linie“? </w:t>
      </w:r>
    </w:p>
    <w:p w14:paraId="27CB914C" w14:textId="77777777" w:rsidR="004E231B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</w:p>
    <w:p w14:paraId="7F66EEF3" w14:textId="126F65F3" w:rsidR="004E231B" w:rsidRPr="004E231B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  <w:r w:rsidRPr="00AB78ED">
        <w:rPr>
          <w:sz w:val="20"/>
          <w:szCs w:val="20"/>
          <w:u w:val="single"/>
        </w:rPr>
        <w:t>Fügt sich das Untersuchen ins Unterrichten ein?</w:t>
      </w:r>
    </w:p>
    <w:p w14:paraId="466C9575" w14:textId="77777777" w:rsidR="004E231B" w:rsidRPr="004E231B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</w:rPr>
      </w:pPr>
    </w:p>
    <w:p w14:paraId="2AE9ECC5" w14:textId="2889B835" w:rsidR="004E231B" w:rsidRPr="004E231B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</w:rPr>
      </w:pPr>
      <w:r w:rsidRPr="00AB78ED">
        <w:rPr>
          <w:i/>
          <w:iCs/>
          <w:sz w:val="20"/>
          <w:szCs w:val="20"/>
        </w:rPr>
        <w:t>Können Erhebungs- oder Auswertungsarbeiten an die Lernenden delegiert werden?</w:t>
      </w:r>
    </w:p>
    <w:p w14:paraId="12B3A089" w14:textId="77777777" w:rsidR="004E231B" w:rsidRPr="004E231B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</w:rPr>
      </w:pPr>
    </w:p>
    <w:p w14:paraId="6B2D0B38" w14:textId="0EB6B7BE" w:rsidR="004E231B" w:rsidRPr="004E231B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</w:rPr>
      </w:pPr>
      <w:r w:rsidRPr="004E231B">
        <w:rPr>
          <w:i/>
          <w:iCs/>
          <w:sz w:val="20"/>
          <w:szCs w:val="20"/>
        </w:rPr>
        <w:t>Kann im Luuise-Projekt mit den Lernenden einen Dialog über das Lehren und Lernen erfolgen</w:t>
      </w:r>
      <w:r w:rsidRPr="004E231B">
        <w:rPr>
          <w:sz w:val="20"/>
          <w:szCs w:val="20"/>
        </w:rPr>
        <w:t>?</w:t>
      </w:r>
    </w:p>
    <w:p w14:paraId="1078188C" w14:textId="77777777" w:rsidR="004E231B" w:rsidRPr="004E231B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</w:p>
    <w:p w14:paraId="3A145263" w14:textId="10225734" w:rsidR="004E231B" w:rsidRPr="00AB78ED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  <w:r w:rsidRPr="00AB78ED">
        <w:rPr>
          <w:sz w:val="20"/>
          <w:szCs w:val="20"/>
          <w:u w:val="single"/>
        </w:rPr>
        <w:t>Rechtfertigt der zu erwartende Nutzen den absehbaren Aufwand?</w:t>
      </w:r>
    </w:p>
    <w:p w14:paraId="74F650E1" w14:textId="77777777" w:rsidR="004E231B" w:rsidRDefault="004E231B" w:rsidP="004E231B">
      <w:pPr>
        <w:pStyle w:val="Aufzhlungszeichen2"/>
        <w:numPr>
          <w:ilvl w:val="0"/>
          <w:numId w:val="0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</w:p>
    <w:p w14:paraId="38A9814C" w14:textId="6A525E3E" w:rsidR="004E231B" w:rsidRPr="00AB78ED" w:rsidRDefault="004E231B" w:rsidP="004E231B">
      <w:pPr>
        <w:pStyle w:val="Aufzhlungszeichen2"/>
        <w:numPr>
          <w:ilvl w:val="1"/>
          <w:numId w:val="28"/>
        </w:numPr>
        <w:tabs>
          <w:tab w:val="clear" w:pos="1418"/>
          <w:tab w:val="left" w:pos="567"/>
        </w:tabs>
        <w:spacing w:before="120" w:after="120"/>
        <w:ind w:left="993"/>
        <w:rPr>
          <w:sz w:val="20"/>
          <w:szCs w:val="20"/>
          <w:u w:val="single"/>
        </w:rPr>
      </w:pPr>
      <w:r w:rsidRPr="00AB78ED">
        <w:rPr>
          <w:sz w:val="20"/>
          <w:szCs w:val="20"/>
          <w:u w:val="single"/>
        </w:rPr>
        <w:t xml:space="preserve">Ist das Projekt </w:t>
      </w:r>
      <w:r w:rsidRPr="00AB78ED">
        <w:rPr>
          <w:i/>
          <w:sz w:val="20"/>
          <w:szCs w:val="20"/>
          <w:u w:val="single"/>
        </w:rPr>
        <w:t>für mich</w:t>
      </w:r>
      <w:r w:rsidRPr="00AB78ED">
        <w:rPr>
          <w:sz w:val="20"/>
          <w:szCs w:val="20"/>
          <w:u w:val="single"/>
        </w:rPr>
        <w:t xml:space="preserve"> attraktiv? Wenn nein: Wie muss ich es verändern?</w:t>
      </w:r>
    </w:p>
    <w:bookmarkEnd w:id="2"/>
    <w:p w14:paraId="251DE030" w14:textId="77777777" w:rsidR="00ED6B5C" w:rsidRPr="005A07FC" w:rsidRDefault="00ED6B5C" w:rsidP="00FF774E">
      <w:pPr>
        <w:pStyle w:val="Aufzhlungszeichen2"/>
        <w:numPr>
          <w:ilvl w:val="0"/>
          <w:numId w:val="0"/>
        </w:numPr>
        <w:spacing w:before="120"/>
        <w:ind w:left="1276" w:hanging="425"/>
      </w:pPr>
    </w:p>
    <w:p w14:paraId="062E6270" w14:textId="3BE8B09D" w:rsidR="0079401F" w:rsidRDefault="0079401F" w:rsidP="00F11157">
      <w:pPr>
        <w:pStyle w:val="Aufzhlungszeichen"/>
        <w:numPr>
          <w:ilvl w:val="0"/>
          <w:numId w:val="28"/>
        </w:numPr>
        <w:spacing w:line="276" w:lineRule="auto"/>
        <w:jc w:val="both"/>
      </w:pPr>
      <w:r>
        <w:t>Gemeinsamer Blick auf die Linie</w:t>
      </w:r>
      <w:r w:rsidR="005D0E8C">
        <w:t xml:space="preserve"> </w:t>
      </w:r>
      <w:r>
        <w:t>„Knacknuss</w:t>
      </w:r>
      <w:r w:rsidR="00397574">
        <w:t>–</w:t>
      </w:r>
      <w:r>
        <w:t>Ziele</w:t>
      </w:r>
      <w:r w:rsidR="00397574">
        <w:t>–</w:t>
      </w:r>
      <w:r>
        <w:t>Unterrichtsintervention“. Kollegiale Beratung und Klären von Fragen.</w:t>
      </w:r>
    </w:p>
    <w:p w14:paraId="3C8323BA" w14:textId="77777777" w:rsidR="0079401F" w:rsidRDefault="0079401F" w:rsidP="0079401F">
      <w:pPr>
        <w:pStyle w:val="Aufzhlungszeichen"/>
        <w:numPr>
          <w:ilvl w:val="0"/>
          <w:numId w:val="0"/>
        </w:numPr>
        <w:spacing w:line="276" w:lineRule="auto"/>
        <w:ind w:left="720"/>
        <w:jc w:val="both"/>
      </w:pPr>
    </w:p>
    <w:p w14:paraId="0DFE6386" w14:textId="57B3050D" w:rsidR="00F11157" w:rsidRPr="004B6662" w:rsidRDefault="0008612C" w:rsidP="00F11157">
      <w:pPr>
        <w:pStyle w:val="Aufzhlungszeichen"/>
        <w:numPr>
          <w:ilvl w:val="0"/>
          <w:numId w:val="28"/>
        </w:numPr>
        <w:spacing w:line="276" w:lineRule="auto"/>
        <w:jc w:val="both"/>
      </w:pPr>
      <w:r>
        <w:t>Individuelle A</w:t>
      </w:r>
      <w:r w:rsidR="00F11157" w:rsidRPr="004B6662">
        <w:t>rbeit am Planungsraster: Notizen in den Zellen des Planungsrasters</w:t>
      </w:r>
      <w:r w:rsidR="00F11157">
        <w:t xml:space="preserve"> nach einer kurzen Erläuterung durch die Kursleitung ausfüllen</w:t>
      </w:r>
      <w:r w:rsidR="00F11157" w:rsidRPr="004B6662">
        <w:t xml:space="preserve">. </w:t>
      </w:r>
    </w:p>
    <w:p w14:paraId="733CD40F" w14:textId="77777777" w:rsidR="006A2795" w:rsidRDefault="006A2795" w:rsidP="00517BD0">
      <w:pPr>
        <w:pStyle w:val="Kopfzeile"/>
        <w:contextualSpacing w:val="0"/>
        <w:jc w:val="both"/>
        <w:rPr>
          <w:szCs w:val="23"/>
        </w:rPr>
      </w:pPr>
    </w:p>
    <w:p w14:paraId="3F3C92DA" w14:textId="77777777" w:rsidR="006A2795" w:rsidRPr="005A07FC" w:rsidRDefault="006A2795" w:rsidP="00517BD0">
      <w:pPr>
        <w:pStyle w:val="Kopfzeile"/>
        <w:contextualSpacing w:val="0"/>
        <w:jc w:val="both"/>
        <w:rPr>
          <w:szCs w:val="23"/>
        </w:rPr>
      </w:pPr>
    </w:p>
    <w:p w14:paraId="11DA7FE7" w14:textId="3B2C5815" w:rsidR="006A2795" w:rsidRDefault="00960FC3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  <w:r>
        <w:rPr>
          <w:b/>
          <w:szCs w:val="23"/>
        </w:rPr>
        <w:t xml:space="preserve">Eintrag ins Planungsraster </w:t>
      </w:r>
      <w:r w:rsidR="0008612C">
        <w:rPr>
          <w:b/>
          <w:szCs w:val="23"/>
        </w:rPr>
        <w:t>(</w:t>
      </w:r>
      <w:r>
        <w:rPr>
          <w:b/>
          <w:szCs w:val="23"/>
        </w:rPr>
        <w:t>digitale Vorlage</w:t>
      </w:r>
      <w:r w:rsidR="0008612C">
        <w:rPr>
          <w:b/>
          <w:szCs w:val="23"/>
        </w:rPr>
        <w:t>)</w:t>
      </w:r>
    </w:p>
    <w:p w14:paraId="06697812" w14:textId="77777777" w:rsidR="006729BA" w:rsidRPr="005A07FC" w:rsidRDefault="006729BA" w:rsidP="00517BD0">
      <w:pPr>
        <w:pStyle w:val="Kopfzeile"/>
        <w:spacing w:line="276" w:lineRule="auto"/>
        <w:contextualSpacing w:val="0"/>
        <w:jc w:val="both"/>
        <w:rPr>
          <w:b/>
          <w:szCs w:val="23"/>
        </w:rPr>
      </w:pPr>
    </w:p>
    <w:p w14:paraId="2564C5D2" w14:textId="5A82EE6B" w:rsidR="006A2795" w:rsidRPr="005A07FC" w:rsidRDefault="006A2795" w:rsidP="00960FC3">
      <w:pPr>
        <w:pStyle w:val="Aufzhlungszeichen"/>
        <w:numPr>
          <w:ilvl w:val="0"/>
          <w:numId w:val="0"/>
        </w:numPr>
        <w:jc w:val="both"/>
      </w:pPr>
      <w:r w:rsidRPr="005A07FC">
        <w:t>Wenn Laptop</w:t>
      </w:r>
      <w:r w:rsidR="005D0E8C">
        <w:t xml:space="preserve"> oder </w:t>
      </w:r>
      <w:r w:rsidRPr="005A07FC">
        <w:t xml:space="preserve">PC vorhanden </w:t>
      </w:r>
      <w:r w:rsidR="00827E39">
        <w:t>sind</w:t>
      </w:r>
      <w:r w:rsidRPr="005A07FC">
        <w:t xml:space="preserve">, kann das Ergebnis </w:t>
      </w:r>
      <w:r w:rsidR="00960FC3">
        <w:t>nun direkt</w:t>
      </w:r>
      <w:r w:rsidRPr="005A07FC">
        <w:t xml:space="preserve"> in d</w:t>
      </w:r>
      <w:r w:rsidR="00960FC3">
        <w:t xml:space="preserve">ie </w:t>
      </w:r>
      <w:r w:rsidR="00827E39">
        <w:t xml:space="preserve">digitale </w:t>
      </w:r>
      <w:r w:rsidR="00960FC3">
        <w:t xml:space="preserve">Vorlage des </w:t>
      </w:r>
      <w:r w:rsidR="008A12FC">
        <w:t>Luuise</w:t>
      </w:r>
      <w:r w:rsidR="004026A9">
        <w:t>-</w:t>
      </w:r>
      <w:r w:rsidR="00F40E5A">
        <w:t>Planungsr</w:t>
      </w:r>
      <w:r w:rsidRPr="005A07FC">
        <w:t>aster eingegeben werden.</w:t>
      </w:r>
    </w:p>
    <w:p w14:paraId="2605C383" w14:textId="77777777" w:rsidR="008A12FC" w:rsidRDefault="008A12FC" w:rsidP="00517BD0">
      <w:pPr>
        <w:pStyle w:val="Aufzhlungszeichen"/>
        <w:numPr>
          <w:ilvl w:val="0"/>
          <w:numId w:val="0"/>
        </w:numPr>
        <w:ind w:left="227" w:hanging="227"/>
        <w:jc w:val="both"/>
      </w:pPr>
    </w:p>
    <w:p w14:paraId="462A313C" w14:textId="1B9A1209" w:rsidR="00853C95" w:rsidRDefault="006A2795" w:rsidP="00517BD0">
      <w:pPr>
        <w:pStyle w:val="Aufzhlungszeichen"/>
        <w:numPr>
          <w:ilvl w:val="0"/>
          <w:numId w:val="0"/>
        </w:numPr>
        <w:ind w:left="227" w:hanging="227"/>
        <w:jc w:val="both"/>
      </w:pPr>
      <w:r w:rsidRPr="005A07FC">
        <w:t>Die Kursleitung unterstützt auf Anfrage.</w:t>
      </w:r>
    </w:p>
    <w:tbl>
      <w:tblPr>
        <w:tblW w:w="10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3"/>
        <w:gridCol w:w="4931"/>
      </w:tblGrid>
      <w:tr w:rsidR="000E34DD" w:rsidRPr="00500ABE" w14:paraId="63030BF8" w14:textId="77777777" w:rsidTr="00C76D67">
        <w:trPr>
          <w:trHeight w:val="292"/>
        </w:trPr>
        <w:tc>
          <w:tcPr>
            <w:tcW w:w="10064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808080" w:themeFill="background1" w:themeFillShade="80"/>
            <w:tcMar>
              <w:top w:w="28" w:type="dxa"/>
              <w:bottom w:w="28" w:type="dxa"/>
            </w:tcMar>
            <w:vAlign w:val="center"/>
          </w:tcPr>
          <w:p w14:paraId="025244C6" w14:textId="77777777" w:rsidR="000E34DD" w:rsidRPr="00C035E2" w:rsidRDefault="000E34DD" w:rsidP="00C76D67">
            <w:pPr>
              <w:spacing w:before="60" w:after="60"/>
              <w:contextualSpacing w:val="0"/>
              <w:rPr>
                <w:rFonts w:eastAsia="Times New Roman" w:cs="Arial"/>
                <w:b/>
                <w:bCs/>
                <w:iCs/>
                <w:color w:val="FFFFFF"/>
                <w:sz w:val="32"/>
                <w:szCs w:val="32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iCs/>
                <w:color w:val="FFFFFF"/>
                <w:sz w:val="32"/>
                <w:szCs w:val="32"/>
                <w:lang w:eastAsia="de-DE"/>
              </w:rPr>
              <w:lastRenderedPageBreak/>
              <w:t>Planungsraster für das Luuise-Projekt</w:t>
            </w:r>
            <w:r w:rsidRPr="00C035E2">
              <w:rPr>
                <w:rFonts w:eastAsia="Times New Roman" w:cs="Arial"/>
                <w:b/>
                <w:bCs/>
                <w:iCs/>
                <w:color w:val="FFFFFF"/>
                <w:sz w:val="32"/>
                <w:szCs w:val="32"/>
                <w:lang w:eastAsia="de-DE"/>
              </w:rPr>
              <w:t xml:space="preserve"> </w:t>
            </w:r>
            <w:r w:rsidRPr="00C666D4">
              <w:rPr>
                <w:rFonts w:eastAsia="Times New Roman" w:cs="Arial"/>
                <w:b/>
                <w:bCs/>
                <w:iCs/>
                <w:color w:val="808080" w:themeColor="background1" w:themeShade="80"/>
                <w:sz w:val="32"/>
                <w:szCs w:val="32"/>
                <w:lang w:eastAsia="de-DE"/>
              </w:rPr>
              <w:t xml:space="preserve">– Schule </w:t>
            </w:r>
          </w:p>
          <w:p w14:paraId="29250446" w14:textId="77777777" w:rsidR="000E34DD" w:rsidRDefault="000E34DD" w:rsidP="00C76D67">
            <w:pPr>
              <w:spacing w:before="60" w:after="60"/>
              <w:contextualSpacing w:val="0"/>
              <w:rPr>
                <w:rFonts w:eastAsia="Calibri" w:cs="Arial"/>
                <w:color w:val="FFFFFF"/>
                <w:sz w:val="18"/>
              </w:rPr>
            </w:pPr>
            <w:r>
              <w:rPr>
                <w:rFonts w:eastAsia="Calibri" w:cs="Arial"/>
                <w:color w:val="FFFFFF"/>
                <w:sz w:val="18"/>
              </w:rPr>
              <w:t>Liebe Kollegin, lieber Kollege</w:t>
            </w:r>
          </w:p>
          <w:p w14:paraId="0C21A895" w14:textId="77777777" w:rsidR="000E34DD" w:rsidRDefault="000E34DD" w:rsidP="00C76D67">
            <w:pPr>
              <w:spacing w:before="60" w:after="60"/>
              <w:contextualSpacing w:val="0"/>
              <w:rPr>
                <w:i/>
                <w:sz w:val="16"/>
                <w:szCs w:val="26"/>
              </w:rPr>
            </w:pPr>
            <w:r>
              <w:rPr>
                <w:rFonts w:eastAsia="Calibri" w:cs="Arial"/>
                <w:color w:val="FFFFFF"/>
                <w:sz w:val="18"/>
              </w:rPr>
              <w:t xml:space="preserve">Im Luuise-Planungsraster kannst du deine Überlegungen schriftlich festhalten. Es soll dir helfen, die fünf Planungsschritte zu skizzieren und aufeinander abzustimmen. Wenn du ermöglichen willst, dass dein Luuise-Coach die Planung per E-Mail unterstützt, achte auf Nachvollziehbarkeit für Dritte, also: genügend dichte Beschreibung, keine Abkürzungen. Antworte auf die Fragen aus der linken Spalte in der Spalte rechts. Der Farbcode verdeutlicht, was beantwortet werden muss oder kann. </w:t>
            </w:r>
            <w:r>
              <w:rPr>
                <w:i/>
                <w:sz w:val="16"/>
                <w:szCs w:val="26"/>
              </w:rPr>
              <w:t xml:space="preserve"> </w:t>
            </w:r>
          </w:p>
          <w:p w14:paraId="024D1AA0" w14:textId="77777777" w:rsidR="000E34DD" w:rsidRPr="00F00C64" w:rsidRDefault="000E34DD" w:rsidP="00C76D67">
            <w:pPr>
              <w:spacing w:before="60" w:after="60"/>
              <w:contextualSpacing w:val="0"/>
              <w:rPr>
                <w:rFonts w:eastAsia="Calibri" w:cs="Arial"/>
                <w:i/>
                <w:color w:val="FFFFFF"/>
                <w:sz w:val="18"/>
              </w:rPr>
            </w:pPr>
            <w:r w:rsidRPr="00F00C64">
              <w:rPr>
                <w:rFonts w:eastAsia="Calibri" w:cs="Arial"/>
                <w:i/>
                <w:color w:val="FFFFFF"/>
                <w:sz w:val="18"/>
              </w:rPr>
              <w:t xml:space="preserve">Das Planungsraster liegt digital zum Ausfüllen am PC vor. </w:t>
            </w:r>
            <w:r>
              <w:rPr>
                <w:rFonts w:eastAsia="Calibri" w:cs="Arial"/>
                <w:i/>
                <w:color w:val="FFFFFF"/>
                <w:sz w:val="18"/>
              </w:rPr>
              <w:t xml:space="preserve">Beginne damit </w:t>
            </w:r>
            <w:r w:rsidRPr="00F00C64">
              <w:rPr>
                <w:rFonts w:eastAsia="Calibri" w:cs="Arial"/>
                <w:i/>
                <w:color w:val="FFFFFF"/>
                <w:sz w:val="18"/>
              </w:rPr>
              <w:t xml:space="preserve">möglichst </w:t>
            </w:r>
            <w:r>
              <w:rPr>
                <w:rFonts w:eastAsia="Calibri" w:cs="Arial"/>
                <w:i/>
                <w:color w:val="FFFFFF"/>
                <w:sz w:val="18"/>
              </w:rPr>
              <w:t>schon in der Kurszeit</w:t>
            </w:r>
            <w:r w:rsidRPr="00F00C64">
              <w:rPr>
                <w:rFonts w:eastAsia="Calibri" w:cs="Arial"/>
                <w:i/>
                <w:color w:val="FFFFFF"/>
                <w:sz w:val="18"/>
              </w:rPr>
              <w:t>.</w:t>
            </w:r>
          </w:p>
        </w:tc>
      </w:tr>
      <w:tr w:rsidR="000E34DD" w:rsidRPr="00500ABE" w14:paraId="1D338CC8" w14:textId="77777777" w:rsidTr="00C76D67">
        <w:trPr>
          <w:trHeight w:val="100"/>
        </w:trPr>
        <w:tc>
          <w:tcPr>
            <w:tcW w:w="5133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  <w:vAlign w:val="center"/>
          </w:tcPr>
          <w:p w14:paraId="06EF0A82" w14:textId="77777777" w:rsidR="000E34DD" w:rsidRPr="00DC333A" w:rsidRDefault="000E34DD" w:rsidP="00C76D67">
            <w:pPr>
              <w:pStyle w:val="Kopfzeile"/>
              <w:keepNext/>
              <w:tabs>
                <w:tab w:val="clear" w:pos="4536"/>
                <w:tab w:val="clear" w:pos="9072"/>
              </w:tabs>
              <w:contextualSpacing w:val="0"/>
              <w:jc w:val="center"/>
              <w:rPr>
                <w:rFonts w:ascii="Arial Narrow" w:eastAsia="Times New Roman" w:hAnsi="Arial Narrow" w:cs="Arial"/>
                <w:b/>
                <w:bCs/>
                <w:iCs/>
                <w:color w:val="FFFFFF"/>
                <w:sz w:val="20"/>
                <w:szCs w:val="20"/>
                <w:lang w:eastAsia="de-DE"/>
              </w:rPr>
            </w:pPr>
            <w:r w:rsidRPr="00DC333A">
              <w:rPr>
                <w:rFonts w:ascii="Arial Narrow" w:hAnsi="Arial Narrow"/>
                <w:sz w:val="20"/>
              </w:rPr>
              <w:t>Ausfüllen = Muss</w:t>
            </w:r>
            <w:r w:rsidRPr="00DC333A">
              <w:rPr>
                <w:rFonts w:ascii="Arial Narrow" w:eastAsia="Times New Roman" w:hAnsi="Arial Narrow" w:cs="Times New Roman"/>
                <w:sz w:val="20"/>
                <w:szCs w:val="20"/>
                <w:lang w:eastAsia="de-CH"/>
              </w:rPr>
              <w:tab/>
            </w:r>
          </w:p>
        </w:tc>
        <w:tc>
          <w:tcPr>
            <w:tcW w:w="49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vAlign w:val="center"/>
          </w:tcPr>
          <w:p w14:paraId="1B72C671" w14:textId="77777777" w:rsidR="000E34DD" w:rsidRPr="00DC333A" w:rsidRDefault="000E34DD" w:rsidP="00C76D67">
            <w:pPr>
              <w:pStyle w:val="Kopfzeile"/>
              <w:keepNext/>
              <w:tabs>
                <w:tab w:val="clear" w:pos="4536"/>
                <w:tab w:val="clear" w:pos="9072"/>
              </w:tabs>
              <w:contextualSpacing w:val="0"/>
              <w:jc w:val="center"/>
              <w:rPr>
                <w:rFonts w:ascii="Arial Narrow" w:eastAsia="Times New Roman" w:hAnsi="Arial Narrow" w:cs="Times New Roman"/>
                <w:sz w:val="20"/>
                <w:szCs w:val="20"/>
                <w:lang w:eastAsia="de-CH"/>
              </w:rPr>
            </w:pPr>
            <w:r w:rsidRPr="00DC333A">
              <w:rPr>
                <w:rFonts w:ascii="Arial Narrow" w:eastAsia="Times New Roman" w:hAnsi="Arial Narrow" w:cs="Times New Roman"/>
                <w:sz w:val="20"/>
                <w:szCs w:val="20"/>
                <w:lang w:eastAsia="de-CH"/>
              </w:rPr>
              <w:t xml:space="preserve">Ausfüllen = </w:t>
            </w:r>
            <w:r>
              <w:rPr>
                <w:rFonts w:ascii="Arial Narrow" w:eastAsia="Times New Roman" w:hAnsi="Arial Narrow" w:cs="Times New Roman"/>
                <w:sz w:val="20"/>
                <w:szCs w:val="20"/>
                <w:lang w:eastAsia="de-CH"/>
              </w:rPr>
              <w:t>freiwillig</w:t>
            </w:r>
            <w:r w:rsidRPr="00DC333A">
              <w:rPr>
                <w:rFonts w:ascii="Arial Narrow" w:eastAsia="Times New Roman" w:hAnsi="Arial Narrow" w:cs="Times New Roman"/>
                <w:sz w:val="20"/>
                <w:szCs w:val="20"/>
                <w:lang w:eastAsia="de-CH"/>
              </w:rPr>
              <w:tab/>
            </w:r>
          </w:p>
        </w:tc>
      </w:tr>
    </w:tbl>
    <w:p w14:paraId="5DACA32E" w14:textId="77777777" w:rsidR="000E34DD" w:rsidRDefault="000E34DD" w:rsidP="000E34DD"/>
    <w:tbl>
      <w:tblPr>
        <w:tblW w:w="1006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3006"/>
        <w:gridCol w:w="1057"/>
        <w:gridCol w:w="808"/>
        <w:gridCol w:w="161"/>
        <w:gridCol w:w="100"/>
        <w:gridCol w:w="2805"/>
      </w:tblGrid>
      <w:tr w:rsidR="000E34DD" w:rsidRPr="00500ABE" w14:paraId="2304D4BD" w14:textId="77777777" w:rsidTr="00C76D67">
        <w:trPr>
          <w:trHeight w:val="679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  <w:vAlign w:val="center"/>
          </w:tcPr>
          <w:p w14:paraId="42FD0356" w14:textId="77777777" w:rsidR="000E34DD" w:rsidRPr="001733B2" w:rsidRDefault="000E34DD" w:rsidP="00C76D67">
            <w:pPr>
              <w:contextualSpacing w:val="0"/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</w:pPr>
            <w:r w:rsidRPr="001733B2"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  <w:t>Thema</w:t>
            </w:r>
          </w:p>
          <w:p w14:paraId="7F75DC18" w14:textId="77777777" w:rsidR="000E34DD" w:rsidRPr="001733B2" w:rsidRDefault="000E34DD" w:rsidP="00C76D67">
            <w:pPr>
              <w:contextualSpacing w:val="0"/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sz w:val="18"/>
                <w:szCs w:val="18"/>
                <w:lang w:eastAsia="de-DE"/>
              </w:rPr>
              <w:t xml:space="preserve">Welchen kurzen und prägnanten Titel willst du deinem Projekt geben? (Gib z. B. an, was die Schüler/-innen tun sollen.) </w:t>
            </w:r>
          </w:p>
        </w:tc>
        <w:tc>
          <w:tcPr>
            <w:tcW w:w="4931" w:type="dxa"/>
            <w:gridSpan w:val="5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67898D76" w14:textId="77777777" w:rsidR="000E34DD" w:rsidRPr="00500ABE" w:rsidRDefault="000E34DD" w:rsidP="00C76D67">
            <w:pPr>
              <w:tabs>
                <w:tab w:val="left" w:pos="263"/>
              </w:tabs>
              <w:contextualSpacing w:val="0"/>
              <w:rPr>
                <w:rFonts w:eastAsia="Times New Roman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500ABE" w14:paraId="3DDBF631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  <w:vAlign w:val="center"/>
          </w:tcPr>
          <w:p w14:paraId="0B622D95" w14:textId="77777777" w:rsidR="000E34DD" w:rsidRPr="002369C1" w:rsidRDefault="000E34DD" w:rsidP="00C76D67">
            <w:pPr>
              <w:tabs>
                <w:tab w:val="left" w:pos="263"/>
              </w:tabs>
              <w:contextualSpacing w:val="0"/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  <w:t>Projekt-Planende und -Durchführende</w:t>
            </w:r>
          </w:p>
          <w:p w14:paraId="507B5537" w14:textId="77777777" w:rsidR="000E34DD" w:rsidRPr="00500ABE" w:rsidRDefault="000E34DD" w:rsidP="00C76D67">
            <w:pPr>
              <w:tabs>
                <w:tab w:val="left" w:pos="263"/>
              </w:tabs>
              <w:contextualSpacing w:val="0"/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  <w:t xml:space="preserve">Eure Namen sind … ?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680FFA4" w14:textId="77777777" w:rsidR="000E34DD" w:rsidRPr="00500ABE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500ABE" w14:paraId="724CAA27" w14:textId="77777777" w:rsidTr="00C76D67">
        <w:trPr>
          <w:trHeight w:val="283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3A8097CF" w14:textId="77777777" w:rsidR="000E34DD" w:rsidRPr="00500ABE" w:rsidRDefault="000E34DD" w:rsidP="00C76D67">
            <w:pPr>
              <w:keepNext/>
              <w:contextualSpacing w:val="0"/>
              <w:rPr>
                <w:rFonts w:eastAsia="Times New Roman" w:cs="Arial"/>
                <w:b/>
                <w:bCs/>
                <w:iCs/>
                <w:color w:val="FFFFFF"/>
                <w:szCs w:val="24"/>
                <w:lang w:eastAsia="de-DE"/>
              </w:rPr>
            </w:pPr>
            <w:r w:rsidRPr="002C652C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1. Ausgangslage und Knacknuss bestimmen</w:t>
            </w:r>
          </w:p>
        </w:tc>
      </w:tr>
      <w:tr w:rsidR="000E34DD" w:rsidRPr="00500ABE" w14:paraId="656CC76B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2287EBA" w14:textId="77777777" w:rsidR="000E34DD" w:rsidRPr="00500ABE" w:rsidRDefault="000E34DD" w:rsidP="00C76D67">
            <w:pPr>
              <w:ind w:left="276" w:hanging="276"/>
              <w:contextualSpacing w:val="0"/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  <w:t>Die Knacknuss (das zu lösende Problem)</w:t>
            </w:r>
          </w:p>
          <w:p w14:paraId="6692500D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Was ist es, das dich schon länger ärgert, und das du dringend verändern möchtest. Welche </w:t>
            </w: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„pädagogische 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Knackn</w:t>
            </w: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uss“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willst du knacken?</w:t>
            </w:r>
            <w:r>
              <w:rPr>
                <w:rStyle w:val="Funotenzeichen"/>
                <w:rFonts w:eastAsia="Times New Roman" w:cs="Arial"/>
                <w:color w:val="000000"/>
                <w:szCs w:val="18"/>
                <w:lang w:eastAsia="de-DE"/>
              </w:rPr>
              <w:footnoteReference w:id="1"/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616028E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500ABE" w14:paraId="2CDBAE2A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192B38CD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  <w:t>Die Problemauslöser</w:t>
            </w:r>
          </w:p>
          <w:p w14:paraId="2A2EDDA7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Was sind deine Annahmen und Vermutungen, wie es zu der Knacknuss kam. Durch welche Faktoren ist sie wohl bedingt?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2FA0697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500ABE" w14:paraId="23A626F5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02B55CE6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sz w:val="18"/>
                <w:szCs w:val="18"/>
                <w:lang w:eastAsia="de-DE"/>
              </w:rPr>
              <w:t xml:space="preserve">Die Energiequelle </w:t>
            </w:r>
          </w:p>
          <w:p w14:paraId="02B99CA7" w14:textId="77777777" w:rsidR="000E34DD" w:rsidRPr="007133AE" w:rsidRDefault="000E34DD" w:rsidP="00C76D67">
            <w:pPr>
              <w:contextualSpacing w:val="0"/>
              <w:rPr>
                <w:rFonts w:eastAsia="Times New Roman" w:cs="Arial"/>
                <w:bCs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bCs/>
                <w:sz w:val="18"/>
                <w:szCs w:val="18"/>
                <w:lang w:eastAsia="de-DE"/>
              </w:rPr>
              <w:t>Worin besteht der Gewinn, wenn das Luuise-Projekt gelingt (für die SuS</w:t>
            </w:r>
            <w:r>
              <w:rPr>
                <w:rStyle w:val="Funotenzeichen"/>
                <w:rFonts w:eastAsia="Times New Roman" w:cs="Arial"/>
                <w:bCs/>
                <w:szCs w:val="18"/>
                <w:lang w:eastAsia="de-DE"/>
              </w:rPr>
              <w:footnoteReference w:id="2"/>
            </w:r>
            <w:r w:rsidRPr="00500ABE">
              <w:rPr>
                <w:rFonts w:eastAsia="Times New Roman" w:cs="Arial"/>
                <w:bCs/>
                <w:sz w:val="18"/>
                <w:szCs w:val="18"/>
                <w:lang w:eastAsia="de-DE"/>
              </w:rPr>
              <w:t xml:space="preserve">, für </w:t>
            </w:r>
            <w:r>
              <w:rPr>
                <w:rFonts w:eastAsia="Times New Roman" w:cs="Arial"/>
                <w:bCs/>
                <w:sz w:val="18"/>
                <w:szCs w:val="18"/>
                <w:lang w:eastAsia="de-DE"/>
              </w:rPr>
              <w:t>d</w:t>
            </w:r>
            <w:r w:rsidRPr="00500ABE">
              <w:rPr>
                <w:rFonts w:eastAsia="Times New Roman" w:cs="Arial"/>
                <w:bCs/>
                <w:sz w:val="18"/>
                <w:szCs w:val="18"/>
                <w:lang w:eastAsia="de-DE"/>
              </w:rPr>
              <w:t xml:space="preserve">ich als Lehrperson, für die Schule)?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5BB75E2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500ABE" w14:paraId="5347F8BE" w14:textId="77777777" w:rsidTr="00C76D67">
        <w:trPr>
          <w:trHeight w:val="283"/>
        </w:trPr>
        <w:tc>
          <w:tcPr>
            <w:tcW w:w="10064" w:type="dxa"/>
            <w:gridSpan w:val="7"/>
            <w:tcBorders>
              <w:top w:val="single" w:sz="4" w:space="0" w:color="auto"/>
            </w:tcBorders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38313841" w14:textId="77777777" w:rsidR="000E34DD" w:rsidRPr="00500ABE" w:rsidRDefault="000E34DD" w:rsidP="00C76D67">
            <w:pPr>
              <w:keepNext/>
              <w:contextualSpacing w:val="0"/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2. S.m.a.r.t.-Ziel(e) formulieren</w:t>
            </w:r>
          </w:p>
        </w:tc>
      </w:tr>
      <w:tr w:rsidR="000E34DD" w:rsidRPr="00500ABE" w14:paraId="4DCECA28" w14:textId="77777777" w:rsidTr="00C76D67">
        <w:tc>
          <w:tcPr>
            <w:tcW w:w="5133" w:type="dxa"/>
            <w:gridSpan w:val="2"/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B1E76C8" w14:textId="77777777" w:rsidR="000E34DD" w:rsidRDefault="000E34DD" w:rsidP="00C76D67">
            <w:pPr>
              <w:contextualSpacing w:val="0"/>
              <w:rPr>
                <w:rFonts w:eastAsia="Times New Roman" w:cs="Arial"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Wie soll am Schluss des Luuise-Projekts der </w:t>
            </w:r>
            <w:r w:rsidRPr="002369C1"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gewünschte Zustand</w:t>
            </w: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aussehen</w:t>
            </w:r>
            <w:r w:rsidRPr="00500ABE">
              <w:rPr>
                <w:rFonts w:eastAsia="Times New Roman" w:cs="Arial"/>
                <w:sz w:val="18"/>
                <w:szCs w:val="18"/>
                <w:lang w:eastAsia="de-DE"/>
              </w:rPr>
              <w:t xml:space="preserve">? </w:t>
            </w:r>
            <w:r w:rsidRPr="00500ABE">
              <w:rPr>
                <w:rFonts w:eastAsia="Times New Roman" w:cs="Arial"/>
                <w:sz w:val="18"/>
                <w:szCs w:val="18"/>
                <w:lang w:eastAsia="de-DE"/>
              </w:rPr>
              <w:br/>
              <w:t>Formulier</w:t>
            </w:r>
            <w:r>
              <w:rPr>
                <w:rFonts w:eastAsia="Times New Roman" w:cs="Arial"/>
                <w:sz w:val="18"/>
                <w:szCs w:val="18"/>
                <w:lang w:eastAsia="de-DE"/>
              </w:rPr>
              <w:t xml:space="preserve">e </w:t>
            </w:r>
            <w:r w:rsidRPr="00500ABE">
              <w:rPr>
                <w:rFonts w:eastAsia="Times New Roman" w:cs="Arial"/>
                <w:sz w:val="18"/>
                <w:szCs w:val="18"/>
                <w:lang w:eastAsia="de-DE"/>
              </w:rPr>
              <w:t>1–3 Ziele</w:t>
            </w:r>
            <w:r>
              <w:rPr>
                <w:rFonts w:eastAsia="Times New Roman" w:cs="Arial"/>
                <w:sz w:val="18"/>
                <w:szCs w:val="18"/>
                <w:lang w:eastAsia="de-DE"/>
              </w:rPr>
              <w:t xml:space="preserve">. </w:t>
            </w:r>
          </w:p>
          <w:p w14:paraId="2ABF7D65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sz w:val="18"/>
                <w:szCs w:val="18"/>
                <w:lang w:eastAsia="de-DE"/>
              </w:rPr>
              <w:t xml:space="preserve">Gelingt es dir auch, das Ziel s.m.a.r.t zu formulieren, so dass die fünf Eigenschaften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s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 xml:space="preserve">pezifisch,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m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 xml:space="preserve">essbar,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a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 xml:space="preserve">kzeptabel und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a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 xml:space="preserve">ttraktiv,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r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 xml:space="preserve">ealistisch und </w:t>
            </w:r>
            <w:r w:rsidRPr="004F65BA">
              <w:rPr>
                <w:rFonts w:eastAsia="Times New Roman" w:cs="Arial"/>
                <w:b/>
                <w:i/>
                <w:color w:val="000000"/>
                <w:sz w:val="18"/>
                <w:szCs w:val="18"/>
                <w:lang w:eastAsia="de-DE"/>
              </w:rPr>
              <w:t>t</w:t>
            </w:r>
            <w:r w:rsidRPr="004F65BA">
              <w:rPr>
                <w:rFonts w:eastAsia="Times New Roman" w:cs="Arial"/>
                <w:i/>
                <w:color w:val="000000"/>
                <w:sz w:val="18"/>
                <w:szCs w:val="18"/>
                <w:lang w:eastAsia="de-DE"/>
              </w:rPr>
              <w:t>erminiert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sichtbar werden</w:t>
            </w:r>
            <w:r w:rsidRPr="00500ABE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F3A6203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500ABE" w14:paraId="12A92E76" w14:textId="77777777" w:rsidTr="00C76D67">
        <w:tc>
          <w:tcPr>
            <w:tcW w:w="5133" w:type="dxa"/>
            <w:gridSpan w:val="2"/>
            <w:shd w:val="clear" w:color="auto" w:fill="FFFF99"/>
            <w:tcMar>
              <w:top w:w="28" w:type="dxa"/>
              <w:bottom w:w="28" w:type="dxa"/>
            </w:tcMar>
          </w:tcPr>
          <w:p w14:paraId="112E3BCC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Cs/>
                <w:i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Die </w:t>
            </w:r>
            <w:r w:rsidRPr="00500ABE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  <w:t>beabsichtigte Veränderung</w:t>
            </w:r>
            <w:r w:rsidRPr="00500ABE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zielt auf:</w:t>
            </w:r>
            <w:r w:rsidRPr="00500ABE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br/>
              <w:t>(mehrere Kreuze möglich)</w:t>
            </w:r>
          </w:p>
          <w:p w14:paraId="35B8BDBA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B536064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6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separate"/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end"/>
            </w:r>
            <w:bookmarkEnd w:id="3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 xml:space="preserve">   Die Haltung/ den Unterricht der Lehrperson</w:t>
            </w:r>
          </w:p>
          <w:p w14:paraId="18A58B50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separate"/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end"/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 xml:space="preserve">   Startbedingungen des Lernens/des Unterrichts</w:t>
            </w:r>
          </w:p>
          <w:p w14:paraId="21DE2B45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Kontrollkästchen7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separate"/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end"/>
            </w:r>
            <w:bookmarkEnd w:id="4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 xml:space="preserve">   Das Lernhandeln der SuS vor/im/nach dem Unterricht</w:t>
            </w:r>
          </w:p>
          <w:p w14:paraId="632EBA2D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Kontrollkästchen8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separate"/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fldChar w:fldCharType="end"/>
            </w:r>
            <w:bookmarkEnd w:id="5"/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 xml:space="preserve">   Die Lernresultate (Wissen, Können</w:t>
            </w:r>
            <w:r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>, Wollen</w:t>
            </w:r>
            <w:r w:rsidRPr="00500ABE">
              <w:rPr>
                <w:rFonts w:ascii="Arial Narrow" w:eastAsia="Times New Roman" w:hAnsi="Arial Narrow" w:cs="Arial"/>
                <w:bCs/>
                <w:color w:val="000000"/>
                <w:sz w:val="18"/>
                <w:szCs w:val="18"/>
                <w:lang w:eastAsia="de-DE"/>
              </w:rPr>
              <w:t>) der SuS</w:t>
            </w:r>
          </w:p>
        </w:tc>
      </w:tr>
      <w:tr w:rsidR="000E34DD" w:rsidRPr="00500ABE" w14:paraId="5E327CE6" w14:textId="77777777" w:rsidTr="00C76D67">
        <w:trPr>
          <w:trHeight w:val="808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7F681DBC" w14:textId="77777777" w:rsidR="000E34DD" w:rsidRDefault="000E34DD" w:rsidP="00C76D67">
            <w:pPr>
              <w:rPr>
                <w:rFonts w:cs="Arial"/>
                <w:b/>
                <w:sz w:val="18"/>
                <w:szCs w:val="18"/>
              </w:rPr>
            </w:pPr>
            <w:r w:rsidRPr="00A84049">
              <w:rPr>
                <w:rFonts w:cs="Arial"/>
                <w:b/>
                <w:sz w:val="18"/>
                <w:szCs w:val="18"/>
              </w:rPr>
              <w:t>Bezug zu</w:t>
            </w:r>
            <w:r>
              <w:rPr>
                <w:rFonts w:cs="Arial"/>
                <w:b/>
                <w:sz w:val="18"/>
                <w:szCs w:val="18"/>
              </w:rPr>
              <w:t xml:space="preserve"> Leitbildern, Lehrplan, Richtlinien</w:t>
            </w:r>
          </w:p>
          <w:p w14:paraId="5849B054" w14:textId="77777777" w:rsidR="000E34DD" w:rsidRDefault="000E34DD" w:rsidP="00C76D67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Welche Elemente des Lehrplans oder des Leitbildes der Schule werden durch das Projekt bearbeitet? </w:t>
            </w:r>
            <w:r w:rsidRPr="00F74A79">
              <w:rPr>
                <w:rFonts w:cs="Arial"/>
                <w:sz w:val="18"/>
                <w:szCs w:val="18"/>
              </w:rPr>
              <w:t>(Begründung für "akzeptabel" in s.m.a.r.t.)</w:t>
            </w:r>
          </w:p>
          <w:p w14:paraId="1DFE6A3F" w14:textId="77777777" w:rsidR="000E34DD" w:rsidRPr="00F74A79" w:rsidRDefault="000E34DD" w:rsidP="000E34DD">
            <w:pPr>
              <w:pStyle w:val="Listenabsatz"/>
              <w:numPr>
                <w:ilvl w:val="0"/>
                <w:numId w:val="42"/>
              </w:numPr>
              <w:ind w:left="348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Kompetenzbereich</w:t>
            </w:r>
          </w:p>
          <w:p w14:paraId="443EC3A9" w14:textId="77777777" w:rsidR="000E34DD" w:rsidRPr="00F74A79" w:rsidRDefault="000E34DD" w:rsidP="000E34DD">
            <w:pPr>
              <w:pStyle w:val="Listenabsatz"/>
              <w:numPr>
                <w:ilvl w:val="0"/>
                <w:numId w:val="42"/>
              </w:numPr>
              <w:ind w:left="348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Handlungs-/Themenaspekt</w:t>
            </w:r>
          </w:p>
          <w:p w14:paraId="36E4FCE4" w14:textId="77777777" w:rsidR="000E34DD" w:rsidRPr="00F74A79" w:rsidRDefault="000E34DD" w:rsidP="000E34DD">
            <w:pPr>
              <w:pStyle w:val="Listenabsatz"/>
              <w:numPr>
                <w:ilvl w:val="0"/>
                <w:numId w:val="42"/>
              </w:numPr>
              <w:ind w:left="348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Kompetenz</w:t>
            </w:r>
          </w:p>
          <w:p w14:paraId="09C69025" w14:textId="77777777" w:rsidR="000E34DD" w:rsidRPr="00500ABE" w:rsidRDefault="000E34DD" w:rsidP="00C76D67">
            <w:pPr>
              <w:rPr>
                <w:rFonts w:eastAsia="Calibri" w:cs="Arial"/>
                <w:sz w:val="18"/>
                <w:szCs w:val="18"/>
              </w:rPr>
            </w:pP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194A2B3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500ABE" w14:paraId="441F53B8" w14:textId="77777777" w:rsidTr="00C76D67">
        <w:trPr>
          <w:trHeight w:val="284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51EE7585" w14:textId="77777777" w:rsidR="000E34DD" w:rsidRPr="00500ABE" w:rsidRDefault="000E34DD" w:rsidP="00C76D67">
            <w:pPr>
              <w:contextualSpacing w:val="0"/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</w:pPr>
            <w:r w:rsidRPr="00500ABE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3. Zielorientierte Unterrichtsintervention planen</w:t>
            </w:r>
          </w:p>
        </w:tc>
      </w:tr>
      <w:tr w:rsidR="000E34DD" w:rsidRPr="00500ABE" w14:paraId="44A9348B" w14:textId="77777777" w:rsidTr="00C76D67"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0DBA2F9" w14:textId="77777777" w:rsidR="000E34DD" w:rsidRDefault="000E34DD" w:rsidP="00C76D67">
            <w:pPr>
              <w:rPr>
                <w:rFonts w:eastAsia="Calibri" w:cs="Arial"/>
                <w:color w:val="000000"/>
                <w:sz w:val="18"/>
              </w:rPr>
            </w:pPr>
            <w:r>
              <w:rPr>
                <w:rFonts w:eastAsia="Calibri" w:cs="Arial"/>
                <w:color w:val="000000"/>
                <w:sz w:val="18"/>
              </w:rPr>
              <w:t xml:space="preserve">Wie willst du deinen Unterricht organisieren? Mit welchen </w:t>
            </w:r>
            <w:r w:rsidRPr="00CD2CDE">
              <w:rPr>
                <w:rFonts w:eastAsia="Calibri" w:cs="Arial"/>
                <w:b/>
                <w:color w:val="000000"/>
                <w:sz w:val="18"/>
              </w:rPr>
              <w:t>Interventio</w:t>
            </w:r>
            <w:r>
              <w:rPr>
                <w:rFonts w:eastAsia="Calibri" w:cs="Arial"/>
                <w:b/>
                <w:color w:val="000000"/>
                <w:sz w:val="18"/>
              </w:rPr>
              <w:t xml:space="preserve">nen (Vorgehensweisen/Methoden) </w:t>
            </w:r>
            <w:r w:rsidRPr="00A23A12">
              <w:rPr>
                <w:rFonts w:eastAsia="Calibri" w:cs="Arial"/>
                <w:color w:val="000000"/>
                <w:sz w:val="18"/>
              </w:rPr>
              <w:t>möchtest du die Unterrichtsziele erreichen?</w:t>
            </w:r>
          </w:p>
          <w:p w14:paraId="0507D7DE" w14:textId="77777777" w:rsidR="000E34DD" w:rsidRPr="00500ABE" w:rsidRDefault="000E34DD" w:rsidP="00C76D67">
            <w:pPr>
              <w:rPr>
                <w:rFonts w:eastAsia="MS Gothic" w:cs="Arial"/>
                <w:i/>
                <w:iCs/>
                <w:color w:val="000000"/>
                <w:sz w:val="18"/>
              </w:rPr>
            </w:pPr>
            <w:r w:rsidRPr="00500ABE">
              <w:rPr>
                <w:rFonts w:eastAsia="Calibri" w:cs="Arial"/>
                <w:color w:val="000000"/>
                <w:sz w:val="18"/>
              </w:rPr>
              <w:t>Wie ist die Schrittfolge?</w:t>
            </w:r>
          </w:p>
          <w:p w14:paraId="18F115FA" w14:textId="77777777" w:rsidR="000E34DD" w:rsidRPr="00500ABE" w:rsidRDefault="000E34DD" w:rsidP="000E34DD">
            <w:pPr>
              <w:numPr>
                <w:ilvl w:val="0"/>
                <w:numId w:val="22"/>
              </w:numPr>
              <w:ind w:left="206" w:hanging="206"/>
              <w:rPr>
                <w:rFonts w:eastAsia="MS Gothic" w:cs="Arial"/>
                <w:i/>
                <w:iCs/>
                <w:color w:val="000000"/>
                <w:sz w:val="18"/>
              </w:rPr>
            </w:pPr>
            <w:r w:rsidRPr="00500ABE">
              <w:rPr>
                <w:rFonts w:eastAsia="Calibri" w:cs="Arial"/>
                <w:color w:val="000000"/>
                <w:sz w:val="18"/>
              </w:rPr>
              <w:t>Was sagt/tut die Lehrperson?</w:t>
            </w:r>
          </w:p>
          <w:p w14:paraId="73E4CAE0" w14:textId="77777777" w:rsidR="000E34DD" w:rsidRPr="00500ABE" w:rsidRDefault="000E34DD" w:rsidP="000E34DD">
            <w:pPr>
              <w:numPr>
                <w:ilvl w:val="0"/>
                <w:numId w:val="22"/>
              </w:numPr>
              <w:ind w:left="206" w:hanging="206"/>
              <w:rPr>
                <w:rFonts w:eastAsia="Calibri" w:cs="Arial"/>
                <w:b/>
                <w:sz w:val="18"/>
                <w:szCs w:val="18"/>
              </w:rPr>
            </w:pPr>
            <w:r w:rsidRPr="00500ABE">
              <w:rPr>
                <w:rFonts w:eastAsia="Calibri" w:cs="Arial"/>
                <w:color w:val="000000"/>
                <w:sz w:val="18"/>
              </w:rPr>
              <w:t xml:space="preserve">Was </w:t>
            </w:r>
            <w:r>
              <w:rPr>
                <w:rFonts w:eastAsia="Calibri" w:cs="Arial"/>
                <w:color w:val="000000"/>
                <w:sz w:val="18"/>
              </w:rPr>
              <w:t>tun</w:t>
            </w:r>
            <w:r w:rsidRPr="00500ABE">
              <w:rPr>
                <w:rFonts w:eastAsia="Calibri" w:cs="Arial"/>
                <w:color w:val="000000"/>
                <w:sz w:val="18"/>
              </w:rPr>
              <w:t xml:space="preserve"> die SuS?</w:t>
            </w:r>
          </w:p>
          <w:p w14:paraId="2B47F702" w14:textId="77777777" w:rsidR="000E34DD" w:rsidRPr="00500ABE" w:rsidRDefault="000E34DD" w:rsidP="00C76D67">
            <w:pPr>
              <w:rPr>
                <w:rFonts w:eastAsia="Calibri" w:cs="Arial"/>
                <w:b/>
                <w:sz w:val="18"/>
                <w:szCs w:val="18"/>
              </w:rPr>
            </w:pPr>
            <w:r w:rsidRPr="00C63462">
              <w:rPr>
                <w:rFonts w:eastAsia="Calibri" w:cs="Arial"/>
                <w:color w:val="000000"/>
                <w:sz w:val="18"/>
              </w:rPr>
              <w:t>Welche Medien/Materialien werden eingesetzt?</w:t>
            </w:r>
            <w:r>
              <w:rPr>
                <w:rFonts w:eastAsia="Calibri" w:cs="Arial"/>
                <w:color w:val="000000"/>
                <w:sz w:val="18"/>
              </w:rPr>
              <w:t xml:space="preserve">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02DBC88B" w14:textId="77777777" w:rsidR="000E34DD" w:rsidRPr="00500ABE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15A45EB7" w14:textId="77777777" w:rsidTr="00C76D67">
        <w:trPr>
          <w:trHeight w:val="270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2A518D3E" w14:textId="77777777" w:rsidR="000E34DD" w:rsidRPr="00FF2D70" w:rsidRDefault="000E34DD" w:rsidP="00C76D67">
            <w:pPr>
              <w:keepNext/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A84049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lastRenderedPageBreak/>
              <w:t>4.</w:t>
            </w:r>
            <w:r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 xml:space="preserve"> Erhebungsinstrument entwickeln </w:t>
            </w:r>
            <w:r w:rsidRPr="00750ED0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und Untersuchung planen</w:t>
            </w:r>
          </w:p>
        </w:tc>
      </w:tr>
      <w:tr w:rsidR="000E34DD" w:rsidRPr="006E729E" w14:paraId="36585A11" w14:textId="77777777" w:rsidTr="00C76D67">
        <w:trPr>
          <w:trHeight w:val="781"/>
        </w:trPr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5DD24821" w14:textId="77777777" w:rsidR="000E34DD" w:rsidRPr="006B7542" w:rsidRDefault="000E34DD" w:rsidP="00C76D67">
            <w:pPr>
              <w:rPr>
                <w:rFonts w:cs="Arial"/>
                <w:sz w:val="18"/>
              </w:rPr>
            </w:pPr>
            <w:r>
              <w:rPr>
                <w:rFonts w:eastAsia="Calibri" w:cs="Arial"/>
                <w:color w:val="000000"/>
                <w:sz w:val="18"/>
              </w:rPr>
              <w:t xml:space="preserve">Welcher Ort und Zeitpunkt in Unterricht ist geeignet, um die Datenerhebungen schlank ans Unterrichten anzubinden? </w:t>
            </w:r>
            <w:r>
              <w:rPr>
                <w:rFonts w:eastAsia="Calibri" w:cs="Arial"/>
                <w:color w:val="000000"/>
                <w:sz w:val="18"/>
              </w:rPr>
              <w:br/>
            </w:r>
            <w:r w:rsidRPr="00750ED0">
              <w:rPr>
                <w:rFonts w:cs="Arial"/>
                <w:sz w:val="18"/>
              </w:rPr>
              <w:t>W</w:t>
            </w:r>
            <w:r>
              <w:rPr>
                <w:rFonts w:cs="Arial"/>
                <w:sz w:val="18"/>
              </w:rPr>
              <w:t xml:space="preserve">ie kannst du während des Unterrichts mit «Daten» sichtbar machen, in welchem Ausmass die Ziele erreicht werden? Welches </w:t>
            </w:r>
            <w:r w:rsidRPr="000729D3">
              <w:rPr>
                <w:rFonts w:cs="Arial"/>
                <w:b/>
                <w:bCs/>
                <w:sz w:val="18"/>
              </w:rPr>
              <w:t>Datenerhebungsins</w:t>
            </w:r>
            <w:r w:rsidRPr="00A23A12">
              <w:rPr>
                <w:rFonts w:cs="Arial"/>
                <w:b/>
                <w:sz w:val="18"/>
              </w:rPr>
              <w:t>trument</w:t>
            </w:r>
            <w:r>
              <w:rPr>
                <w:rFonts w:cs="Arial"/>
                <w:sz w:val="18"/>
              </w:rPr>
              <w:t xml:space="preserve"> wirst du einsetzen?</w:t>
            </w:r>
          </w:p>
        </w:tc>
        <w:tc>
          <w:tcPr>
            <w:tcW w:w="4931" w:type="dxa"/>
            <w:gridSpan w:val="5"/>
            <w:vMerge w:val="restart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6725F5EC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1A0283A5" w14:textId="77777777" w:rsidTr="00C76D67">
        <w:trPr>
          <w:trHeight w:val="1368"/>
        </w:trPr>
        <w:tc>
          <w:tcPr>
            <w:tcW w:w="5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76841743" w14:textId="77777777" w:rsidR="000E34DD" w:rsidRPr="00C30ABB" w:rsidRDefault="000E34DD" w:rsidP="00C76D67">
            <w:pPr>
              <w:rPr>
                <w:rFonts w:cs="Arial"/>
                <w:color w:val="000000" w:themeColor="text1"/>
                <w:sz w:val="18"/>
              </w:rPr>
            </w:pPr>
            <w:r w:rsidRPr="00C30ABB">
              <w:rPr>
                <w:rFonts w:cs="Arial"/>
                <w:color w:val="000000" w:themeColor="text1"/>
                <w:sz w:val="18"/>
              </w:rPr>
              <w:t xml:space="preserve">Beschreibe die folgenden Punkte gerne detailliert. So </w:t>
            </w:r>
            <w:r>
              <w:rPr>
                <w:rFonts w:cs="Arial"/>
                <w:color w:val="000000" w:themeColor="text1"/>
                <w:sz w:val="18"/>
              </w:rPr>
              <w:t>gelingt die Datenerhebung sicher</w:t>
            </w:r>
            <w:r w:rsidRPr="00C30ABB">
              <w:rPr>
                <w:rFonts w:cs="Arial"/>
                <w:color w:val="000000" w:themeColor="text1"/>
                <w:sz w:val="18"/>
              </w:rPr>
              <w:t>.</w:t>
            </w:r>
            <w:r w:rsidRPr="00C30ABB">
              <w:rPr>
                <w:rStyle w:val="Funotenzeichen"/>
                <w:rFonts w:cs="Arial"/>
                <w:color w:val="000000" w:themeColor="text1"/>
              </w:rPr>
              <w:footnoteReference w:id="3"/>
            </w:r>
            <w:r w:rsidRPr="00C30ABB">
              <w:rPr>
                <w:rFonts w:cs="Arial"/>
                <w:color w:val="000000" w:themeColor="text1"/>
                <w:sz w:val="18"/>
              </w:rPr>
              <w:t xml:space="preserve"> </w:t>
            </w:r>
          </w:p>
          <w:p w14:paraId="447D646B" w14:textId="77777777" w:rsidR="000E34DD" w:rsidRPr="00257040" w:rsidRDefault="000E34DD" w:rsidP="000E34DD">
            <w:pPr>
              <w:numPr>
                <w:ilvl w:val="0"/>
                <w:numId w:val="22"/>
              </w:numPr>
              <w:ind w:left="206" w:hanging="206"/>
              <w:rPr>
                <w:rFonts w:eastAsia="Calibri" w:cs="Arial"/>
                <w:color w:val="000000"/>
                <w:sz w:val="18"/>
              </w:rPr>
            </w:pPr>
            <w:r w:rsidRPr="00C30ABB">
              <w:rPr>
                <w:rFonts w:eastAsia="Calibri" w:cs="Arial"/>
                <w:b/>
                <w:color w:val="000000"/>
                <w:sz w:val="18"/>
              </w:rPr>
              <w:t>Wer</w:t>
            </w:r>
            <w:r w:rsidRPr="00257040">
              <w:rPr>
                <w:rFonts w:eastAsia="Calibri" w:cs="Arial"/>
                <w:color w:val="000000"/>
                <w:sz w:val="18"/>
              </w:rPr>
              <w:t xml:space="preserve"> erhebt die Daten (z.B. alle SuS, ausgewählte SuS, die Lehrperson)?</w:t>
            </w:r>
          </w:p>
          <w:p w14:paraId="1982391C" w14:textId="77777777" w:rsidR="000E34DD" w:rsidRPr="00257040" w:rsidRDefault="000E34DD" w:rsidP="000E34DD">
            <w:pPr>
              <w:numPr>
                <w:ilvl w:val="0"/>
                <w:numId w:val="22"/>
              </w:numPr>
              <w:ind w:left="206" w:hanging="206"/>
              <w:rPr>
                <w:rFonts w:eastAsia="Calibri" w:cs="Arial"/>
                <w:color w:val="000000"/>
                <w:sz w:val="18"/>
              </w:rPr>
            </w:pPr>
            <w:r>
              <w:rPr>
                <w:rFonts w:eastAsia="Calibri" w:cs="Arial"/>
                <w:color w:val="000000"/>
                <w:sz w:val="18"/>
              </w:rPr>
              <w:t xml:space="preserve">Wie erfolgen Zusammenfassung und </w:t>
            </w:r>
            <w:r w:rsidRPr="00C30ABB">
              <w:rPr>
                <w:rFonts w:eastAsia="Calibri" w:cs="Arial"/>
                <w:b/>
                <w:color w:val="000000"/>
                <w:sz w:val="18"/>
              </w:rPr>
              <w:t>Visualisierung</w:t>
            </w:r>
            <w:r>
              <w:rPr>
                <w:rFonts w:eastAsia="Calibri" w:cs="Arial"/>
                <w:color w:val="000000"/>
                <w:sz w:val="18"/>
              </w:rPr>
              <w:t xml:space="preserve">?  </w:t>
            </w:r>
          </w:p>
          <w:p w14:paraId="33D5B1A7" w14:textId="77777777" w:rsidR="000E34DD" w:rsidRPr="00750ED0" w:rsidRDefault="000E34DD" w:rsidP="000E34DD">
            <w:pPr>
              <w:numPr>
                <w:ilvl w:val="0"/>
                <w:numId w:val="22"/>
              </w:numPr>
              <w:ind w:left="206" w:hanging="206"/>
              <w:rPr>
                <w:rFonts w:cs="Arial"/>
                <w:sz w:val="18"/>
              </w:rPr>
            </w:pPr>
            <w:r w:rsidRPr="00A67E78">
              <w:rPr>
                <w:rFonts w:eastAsia="Calibri" w:cs="Arial"/>
                <w:color w:val="000000"/>
                <w:sz w:val="18"/>
              </w:rPr>
              <w:t xml:space="preserve">Was möchtest du beachten, damit die Datenerhebung wie gewünscht funktioniert? </w:t>
            </w:r>
          </w:p>
        </w:tc>
        <w:tc>
          <w:tcPr>
            <w:tcW w:w="4931" w:type="dxa"/>
            <w:gridSpan w:val="5"/>
            <w:vMerge/>
            <w:tcBorders>
              <w:lef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80D1C46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037C319F" w14:textId="77777777" w:rsidTr="00C76D67">
        <w:tc>
          <w:tcPr>
            <w:tcW w:w="5133" w:type="dxa"/>
            <w:gridSpan w:val="2"/>
            <w:tcBorders>
              <w:top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6D811F17" w14:textId="77777777" w:rsidR="000E34DD" w:rsidRPr="00A84049" w:rsidRDefault="000E34DD" w:rsidP="00C76D67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sz w:val="18"/>
                <w:szCs w:val="20"/>
              </w:rPr>
              <w:t>Wann</w:t>
            </w:r>
            <w:r w:rsidRPr="00750ED0">
              <w:rPr>
                <w:rFonts w:cs="Arial"/>
                <w:sz w:val="18"/>
                <w:szCs w:val="20"/>
              </w:rPr>
              <w:t xml:space="preserve"> erfolgt die</w:t>
            </w:r>
            <w:r>
              <w:rPr>
                <w:rFonts w:cs="Arial"/>
                <w:sz w:val="18"/>
                <w:szCs w:val="20"/>
              </w:rPr>
              <w:t xml:space="preserve"> </w:t>
            </w:r>
            <w:r w:rsidRPr="00590993">
              <w:rPr>
                <w:rFonts w:cs="Arial"/>
                <w:b/>
                <w:sz w:val="18"/>
                <w:szCs w:val="20"/>
              </w:rPr>
              <w:t>Datenauswertung</w:t>
            </w:r>
            <w:r w:rsidRPr="00750ED0">
              <w:rPr>
                <w:rFonts w:cs="Arial"/>
                <w:sz w:val="18"/>
                <w:szCs w:val="20"/>
              </w:rPr>
              <w:t>?</w:t>
            </w:r>
          </w:p>
        </w:tc>
        <w:tc>
          <w:tcPr>
            <w:tcW w:w="4931" w:type="dxa"/>
            <w:gridSpan w:val="5"/>
            <w:shd w:val="clear" w:color="auto" w:fill="auto"/>
            <w:tcMar>
              <w:top w:w="28" w:type="dxa"/>
              <w:bottom w:w="28" w:type="dxa"/>
            </w:tcMar>
          </w:tcPr>
          <w:p w14:paraId="0D92A082" w14:textId="77777777" w:rsidR="000E34DD" w:rsidRDefault="000E34DD" w:rsidP="00C76D67">
            <w:pPr>
              <w:contextualSpacing w:val="0"/>
              <w:rPr>
                <w:rFonts w:ascii="Arial Narrow" w:hAnsi="Arial Narrow" w:cs="Arial"/>
                <w:sz w:val="18"/>
                <w:szCs w:val="20"/>
              </w:rPr>
            </w:pP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begin">
                <w:ffData>
                  <w:name w:val="Kontrollkästchen3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separate"/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end"/>
            </w:r>
            <w:r w:rsidRPr="001C5308">
              <w:rPr>
                <w:rFonts w:ascii="Arial Narrow" w:hAnsi="Arial Narrow" w:cs="Arial"/>
                <w:sz w:val="18"/>
                <w:szCs w:val="20"/>
              </w:rPr>
              <w:t xml:space="preserve"> integriert</w:t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t xml:space="preserve"> </w:t>
            </w:r>
            <w:r w:rsidRPr="001C5308">
              <w:rPr>
                <w:rFonts w:ascii="Arial Narrow" w:hAnsi="Arial Narrow" w:cs="Arial"/>
                <w:sz w:val="18"/>
                <w:szCs w:val="20"/>
              </w:rPr>
              <w:t xml:space="preserve">in den Unterricht </w:t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separate"/>
            </w:r>
            <w:r w:rsidRPr="001C5308"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  <w:fldChar w:fldCharType="end"/>
            </w:r>
            <w:r w:rsidRPr="001C5308">
              <w:rPr>
                <w:rFonts w:ascii="Arial Narrow" w:hAnsi="Arial Narrow" w:cs="Arial"/>
                <w:sz w:val="18"/>
                <w:szCs w:val="20"/>
              </w:rPr>
              <w:t xml:space="preserve"> </w:t>
            </w:r>
            <w:r>
              <w:rPr>
                <w:rFonts w:ascii="Arial Narrow" w:hAnsi="Arial Narrow" w:cs="Arial"/>
                <w:sz w:val="18"/>
                <w:szCs w:val="20"/>
              </w:rPr>
              <w:t xml:space="preserve">erst </w:t>
            </w:r>
            <w:r w:rsidRPr="001C5308">
              <w:rPr>
                <w:rFonts w:ascii="Arial Narrow" w:hAnsi="Arial Narrow" w:cs="Arial"/>
                <w:sz w:val="18"/>
                <w:szCs w:val="20"/>
              </w:rPr>
              <w:t>nachfolgend</w:t>
            </w:r>
            <w:r>
              <w:rPr>
                <w:rFonts w:ascii="Arial Narrow" w:hAnsi="Arial Narrow" w:cs="Arial"/>
                <w:sz w:val="18"/>
                <w:szCs w:val="20"/>
              </w:rPr>
              <w:t xml:space="preserve"> möglich</w:t>
            </w:r>
          </w:p>
          <w:p w14:paraId="4D24451C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ascii="Arial Narrow" w:hAnsi="Arial Narrow" w:cs="Arial"/>
                <w:sz w:val="18"/>
                <w:szCs w:val="20"/>
              </w:rPr>
              <w:t>Evtl. Anmerkung:</w:t>
            </w:r>
          </w:p>
        </w:tc>
      </w:tr>
      <w:tr w:rsidR="000E34DD" w:rsidRPr="006E729E" w14:paraId="76B74C6B" w14:textId="77777777" w:rsidTr="00C76D67"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4E884A32" w14:textId="77777777" w:rsidR="000E34DD" w:rsidRPr="00821B1C" w:rsidRDefault="000E34DD" w:rsidP="00C76D67">
            <w:pPr>
              <w:rPr>
                <w:rFonts w:cs="Arial"/>
                <w:sz w:val="18"/>
                <w:szCs w:val="20"/>
              </w:rPr>
            </w:pPr>
            <w:r w:rsidRPr="00C30ABB">
              <w:rPr>
                <w:rFonts w:cs="Arial"/>
                <w:b/>
                <w:sz w:val="18"/>
                <w:szCs w:val="20"/>
              </w:rPr>
              <w:t>Wer</w:t>
            </w:r>
            <w:r w:rsidRPr="00590993">
              <w:rPr>
                <w:rFonts w:cs="Arial"/>
                <w:sz w:val="18"/>
                <w:szCs w:val="20"/>
              </w:rPr>
              <w:t xml:space="preserve"> (Lehrperson, SuS, gemeinsam) wertet wie die Daten aus und </w:t>
            </w:r>
            <w:r w:rsidRPr="00590993">
              <w:rPr>
                <w:rFonts w:cs="Arial"/>
                <w:b/>
                <w:sz w:val="18"/>
                <w:szCs w:val="20"/>
              </w:rPr>
              <w:t>interpretiert</w:t>
            </w:r>
            <w:r w:rsidRPr="00590993">
              <w:rPr>
                <w:rFonts w:cs="Arial"/>
                <w:sz w:val="18"/>
                <w:szCs w:val="20"/>
              </w:rPr>
              <w:t xml:space="preserve"> sie</w:t>
            </w:r>
            <w:r>
              <w:rPr>
                <w:rFonts w:cs="Arial"/>
                <w:sz w:val="18"/>
                <w:szCs w:val="20"/>
              </w:rPr>
              <w:t>?</w:t>
            </w:r>
            <w:r>
              <w:rPr>
                <w:rStyle w:val="Funotenzeichen"/>
                <w:rFonts w:cs="Arial"/>
                <w:szCs w:val="20"/>
              </w:rPr>
              <w:footnoteReference w:id="4"/>
            </w:r>
            <w:r>
              <w:rPr>
                <w:rFonts w:cs="Arial"/>
                <w:sz w:val="18"/>
                <w:szCs w:val="20"/>
              </w:rPr>
              <w:t xml:space="preserve"> 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D934B29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7D74E433" w14:textId="77777777" w:rsidTr="00C76D67">
        <w:trPr>
          <w:trHeight w:val="270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70FB8D9E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590993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5</w:t>
            </w:r>
            <w:r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. B</w:t>
            </w:r>
            <w:r w:rsidRPr="00A84049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ericht</w:t>
            </w:r>
            <w:r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erstattung und Reflexion planen</w:t>
            </w:r>
          </w:p>
        </w:tc>
      </w:tr>
      <w:tr w:rsidR="000E34DD" w:rsidRPr="006E729E" w14:paraId="6B4B4FE1" w14:textId="77777777" w:rsidTr="00C76D67">
        <w:trPr>
          <w:trHeight w:val="116"/>
        </w:trPr>
        <w:tc>
          <w:tcPr>
            <w:tcW w:w="5133" w:type="dxa"/>
            <w:gridSpan w:val="2"/>
            <w:shd w:val="clear" w:color="auto" w:fill="FFFF99"/>
            <w:tcMar>
              <w:top w:w="28" w:type="dxa"/>
              <w:bottom w:w="28" w:type="dxa"/>
            </w:tcMar>
          </w:tcPr>
          <w:p w14:paraId="086377D6" w14:textId="77777777" w:rsidR="000E34DD" w:rsidRDefault="000E34DD" w:rsidP="00C76D67">
            <w:pPr>
              <w:rPr>
                <w:color w:val="000000"/>
                <w:sz w:val="18"/>
                <w:szCs w:val="20"/>
              </w:rPr>
            </w:pPr>
            <w:r>
              <w:rPr>
                <w:color w:val="000000"/>
                <w:sz w:val="18"/>
                <w:szCs w:val="20"/>
              </w:rPr>
              <w:t xml:space="preserve">Wie möchtest du deine </w:t>
            </w:r>
            <w:r w:rsidRPr="00B6450C">
              <w:rPr>
                <w:b/>
                <w:color w:val="000000"/>
                <w:sz w:val="18"/>
                <w:szCs w:val="20"/>
              </w:rPr>
              <w:t>persönliche</w:t>
            </w:r>
            <w:r>
              <w:rPr>
                <w:b/>
                <w:color w:val="000000"/>
                <w:sz w:val="18"/>
                <w:szCs w:val="20"/>
              </w:rPr>
              <w:t>n</w:t>
            </w:r>
            <w:r w:rsidRPr="00B6450C">
              <w:rPr>
                <w:b/>
                <w:color w:val="000000"/>
                <w:sz w:val="18"/>
                <w:szCs w:val="20"/>
              </w:rPr>
              <w:t xml:space="preserve"> Reflexion</w:t>
            </w:r>
            <w:r w:rsidRPr="000358E6">
              <w:rPr>
                <w:b/>
                <w:bCs/>
                <w:color w:val="000000"/>
                <w:sz w:val="18"/>
                <w:szCs w:val="20"/>
              </w:rPr>
              <w:t>en</w:t>
            </w:r>
            <w:r>
              <w:rPr>
                <w:color w:val="000000"/>
                <w:sz w:val="18"/>
                <w:szCs w:val="20"/>
              </w:rPr>
              <w:t xml:space="preserve"> </w:t>
            </w:r>
            <w:r w:rsidRPr="00A21790">
              <w:rPr>
                <w:i/>
                <w:color w:val="000000"/>
                <w:sz w:val="18"/>
                <w:szCs w:val="20"/>
              </w:rPr>
              <w:t>während</w:t>
            </w:r>
            <w:r>
              <w:rPr>
                <w:color w:val="000000"/>
                <w:sz w:val="18"/>
                <w:szCs w:val="20"/>
              </w:rPr>
              <w:t xml:space="preserve"> der Durchführung festhalten? </w:t>
            </w:r>
          </w:p>
        </w:tc>
        <w:tc>
          <w:tcPr>
            <w:tcW w:w="4931" w:type="dxa"/>
            <w:gridSpan w:val="5"/>
            <w:shd w:val="clear" w:color="auto" w:fill="auto"/>
            <w:tcMar>
              <w:top w:w="28" w:type="dxa"/>
              <w:bottom w:w="28" w:type="dxa"/>
            </w:tcMar>
          </w:tcPr>
          <w:p w14:paraId="6AF8F13B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369B7645" w14:textId="77777777" w:rsidTr="00C76D67">
        <w:trPr>
          <w:trHeight w:val="116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434456DC" w14:textId="77777777" w:rsidR="000E34DD" w:rsidRPr="00A84049" w:rsidRDefault="000E34DD" w:rsidP="00C76D67">
            <w:pPr>
              <w:rPr>
                <w:rFonts w:cs="Arial"/>
                <w:b/>
                <w:sz w:val="18"/>
                <w:szCs w:val="18"/>
              </w:rPr>
            </w:pPr>
            <w:r>
              <w:rPr>
                <w:color w:val="000000"/>
                <w:sz w:val="18"/>
                <w:szCs w:val="20"/>
              </w:rPr>
              <w:t xml:space="preserve">Wie kannst du </w:t>
            </w:r>
            <w:r w:rsidRPr="000358E6">
              <w:rPr>
                <w:b/>
                <w:bCs/>
                <w:color w:val="000000"/>
                <w:sz w:val="18"/>
                <w:szCs w:val="20"/>
              </w:rPr>
              <w:t>Ergebnisse, Interpretationen, SuS-Reaktionen</w:t>
            </w:r>
            <w:r>
              <w:rPr>
                <w:color w:val="000000"/>
                <w:sz w:val="18"/>
                <w:szCs w:val="20"/>
              </w:rPr>
              <w:t xml:space="preserve"> und </w:t>
            </w:r>
            <w:r w:rsidRPr="000358E6">
              <w:rPr>
                <w:b/>
                <w:bCs/>
                <w:color w:val="000000"/>
                <w:sz w:val="18"/>
                <w:szCs w:val="20"/>
              </w:rPr>
              <w:t>Schlussfolgerungen</w:t>
            </w:r>
            <w:r>
              <w:rPr>
                <w:color w:val="000000"/>
                <w:sz w:val="18"/>
                <w:szCs w:val="20"/>
              </w:rPr>
              <w:t xml:space="preserve"> </w:t>
            </w:r>
            <w:r w:rsidRPr="00015521">
              <w:rPr>
                <w:b/>
                <w:color w:val="000000"/>
                <w:sz w:val="18"/>
                <w:szCs w:val="20"/>
              </w:rPr>
              <w:t>fest</w:t>
            </w:r>
            <w:r>
              <w:rPr>
                <w:b/>
                <w:color w:val="000000"/>
                <w:sz w:val="18"/>
                <w:szCs w:val="20"/>
              </w:rPr>
              <w:t>halten</w:t>
            </w:r>
            <w:r>
              <w:rPr>
                <w:color w:val="000000"/>
                <w:sz w:val="18"/>
                <w:szCs w:val="20"/>
              </w:rPr>
              <w:t>, so dass sich Lernende, Eltern, Kollegium usw. darüber informieren können?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FC513F5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6E729E" w14:paraId="13C16DC4" w14:textId="77777777" w:rsidTr="00C76D67">
        <w:trPr>
          <w:trHeight w:val="284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05150DDC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 xml:space="preserve">Zeit- und </w:t>
            </w:r>
            <w:r w:rsidRPr="00A84049"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Arbeitsplanung</w:t>
            </w:r>
          </w:p>
        </w:tc>
      </w:tr>
      <w:tr w:rsidR="000E34DD" w:rsidRPr="006E729E" w14:paraId="1CEB38D7" w14:textId="77777777" w:rsidTr="00C76D67">
        <w:trPr>
          <w:trHeight w:val="340"/>
        </w:trPr>
        <w:tc>
          <w:tcPr>
            <w:tcW w:w="5133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7E9CBE8F" w14:textId="77777777" w:rsidR="000E34DD" w:rsidRPr="006E729E" w:rsidRDefault="000E34DD" w:rsidP="00C76D67">
            <w:pPr>
              <w:rPr>
                <w:color w:val="000000"/>
                <w:sz w:val="18"/>
              </w:rPr>
            </w:pPr>
            <w:r w:rsidRPr="006E729E">
              <w:rPr>
                <w:color w:val="000000"/>
                <w:sz w:val="18"/>
              </w:rPr>
              <w:t xml:space="preserve">Welche </w:t>
            </w:r>
            <w:r w:rsidRPr="000729D3">
              <w:rPr>
                <w:b/>
                <w:bCs/>
                <w:color w:val="000000"/>
                <w:sz w:val="18"/>
              </w:rPr>
              <w:t>Termine</w:t>
            </w:r>
            <w:r w:rsidRPr="006E729E">
              <w:rPr>
                <w:color w:val="000000"/>
                <w:sz w:val="18"/>
              </w:rPr>
              <w:t xml:space="preserve">, Zeiten, Arbeitsschritte, Verantwortlichkeiten </w:t>
            </w:r>
            <w:r w:rsidRPr="00015521">
              <w:rPr>
                <w:b/>
                <w:color w:val="000000"/>
                <w:sz w:val="18"/>
              </w:rPr>
              <w:t>leg</w:t>
            </w:r>
            <w:r>
              <w:rPr>
                <w:b/>
                <w:color w:val="000000"/>
                <w:sz w:val="18"/>
              </w:rPr>
              <w:t>st du fest</w:t>
            </w:r>
            <w:r>
              <w:rPr>
                <w:color w:val="000000"/>
                <w:sz w:val="18"/>
              </w:rPr>
              <w:t xml:space="preserve"> (in der Planung, Umsetzung und Datenauswertung/-interpretation)?</w:t>
            </w:r>
          </w:p>
        </w:tc>
        <w:tc>
          <w:tcPr>
            <w:tcW w:w="1865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E47634B" w14:textId="77777777" w:rsidR="000E34DD" w:rsidRDefault="000E34DD" w:rsidP="00C76D67">
            <w:pP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EC7412">
              <w:rPr>
                <w:color w:val="000000"/>
                <w:sz w:val="18"/>
              </w:rPr>
              <w:t>Termine/Zeiten</w:t>
            </w:r>
          </w:p>
        </w:tc>
        <w:tc>
          <w:tcPr>
            <w:tcW w:w="3066" w:type="dxa"/>
            <w:gridSpan w:val="3"/>
            <w:shd w:val="clear" w:color="auto" w:fill="auto"/>
          </w:tcPr>
          <w:p w14:paraId="73B90B16" w14:textId="77777777" w:rsidR="000E34DD" w:rsidRDefault="000E34DD" w:rsidP="00C76D67">
            <w:pPr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 w:rsidRPr="00EC7412">
              <w:rPr>
                <w:color w:val="000000"/>
                <w:sz w:val="18"/>
              </w:rPr>
              <w:t>Arbeitsschritte/Verantwortlichkeiten</w:t>
            </w:r>
          </w:p>
        </w:tc>
      </w:tr>
      <w:tr w:rsidR="000E34DD" w:rsidRPr="006E729E" w14:paraId="45985385" w14:textId="77777777" w:rsidTr="00C76D67">
        <w:trPr>
          <w:trHeight w:val="340"/>
        </w:trPr>
        <w:tc>
          <w:tcPr>
            <w:tcW w:w="51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6F04EAD" w14:textId="77777777" w:rsidR="000E34DD" w:rsidRPr="006E729E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1865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4C06E9A9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3066" w:type="dxa"/>
            <w:gridSpan w:val="3"/>
            <w:shd w:val="clear" w:color="auto" w:fill="auto"/>
          </w:tcPr>
          <w:p w14:paraId="403ED5AE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</w:tr>
      <w:tr w:rsidR="000E34DD" w:rsidRPr="006E729E" w14:paraId="1D166BFE" w14:textId="77777777" w:rsidTr="00C76D67">
        <w:trPr>
          <w:trHeight w:val="340"/>
        </w:trPr>
        <w:tc>
          <w:tcPr>
            <w:tcW w:w="5133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7FC8F0F3" w14:textId="77777777" w:rsidR="000E34DD" w:rsidRPr="006E729E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1865" w:type="dxa"/>
            <w:gridSpan w:val="2"/>
            <w:tcBorders>
              <w:lef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AD0A019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3066" w:type="dxa"/>
            <w:gridSpan w:val="3"/>
            <w:shd w:val="clear" w:color="auto" w:fill="auto"/>
          </w:tcPr>
          <w:p w14:paraId="109AC8CF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</w:tr>
      <w:tr w:rsidR="000E34DD" w:rsidRPr="006E729E" w14:paraId="6D7DEE0A" w14:textId="77777777" w:rsidTr="00C76D67">
        <w:trPr>
          <w:trHeight w:val="340"/>
        </w:trPr>
        <w:tc>
          <w:tcPr>
            <w:tcW w:w="513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039AAFF" w14:textId="77777777" w:rsidR="000E34DD" w:rsidRPr="006E729E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1865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F61A332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  <w:tc>
          <w:tcPr>
            <w:tcW w:w="306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FBE959A" w14:textId="77777777" w:rsidR="000E34DD" w:rsidRPr="00EC7412" w:rsidRDefault="000E34DD" w:rsidP="00C76D67">
            <w:pPr>
              <w:rPr>
                <w:color w:val="000000"/>
                <w:sz w:val="18"/>
              </w:rPr>
            </w:pPr>
          </w:p>
        </w:tc>
      </w:tr>
      <w:tr w:rsidR="000E34DD" w:rsidRPr="006E729E" w14:paraId="157CCB8C" w14:textId="77777777" w:rsidTr="00C76D67">
        <w:trPr>
          <w:trHeight w:val="284"/>
        </w:trPr>
        <w:tc>
          <w:tcPr>
            <w:tcW w:w="10064" w:type="dxa"/>
            <w:gridSpan w:val="7"/>
            <w:shd w:val="clear" w:color="auto" w:fill="D9D9D9" w:themeFill="background1" w:themeFillShade="D9"/>
            <w:tcMar>
              <w:top w:w="28" w:type="dxa"/>
              <w:bottom w:w="28" w:type="dxa"/>
            </w:tcMar>
            <w:vAlign w:val="center"/>
          </w:tcPr>
          <w:p w14:paraId="1321DF36" w14:textId="77777777" w:rsidR="000E34DD" w:rsidRPr="00FF2D70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/>
                <w:bCs/>
                <w:iCs/>
                <w:szCs w:val="24"/>
                <w:lang w:eastAsia="de-DE"/>
              </w:rPr>
              <w:t>Weitere (wichtige) Angaben</w:t>
            </w:r>
          </w:p>
        </w:tc>
      </w:tr>
      <w:tr w:rsidR="000E34DD" w:rsidRPr="00031D4D" w14:paraId="6644C82A" w14:textId="77777777" w:rsidTr="00C76D67">
        <w:trPr>
          <w:trHeight w:val="193"/>
        </w:trPr>
        <w:tc>
          <w:tcPr>
            <w:tcW w:w="2127" w:type="dxa"/>
            <w:shd w:val="clear" w:color="auto" w:fill="C2D69B" w:themeFill="accent3" w:themeFillTint="99"/>
            <w:tcMar>
              <w:top w:w="28" w:type="dxa"/>
              <w:bottom w:w="28" w:type="dxa"/>
            </w:tcMar>
            <w:vAlign w:val="center"/>
          </w:tcPr>
          <w:p w14:paraId="6F9984C9" w14:textId="77777777" w:rsidR="000E34DD" w:rsidRPr="00610E02" w:rsidRDefault="000E34DD" w:rsidP="00C76D67">
            <w:pPr>
              <w:contextualSpacing w:val="0"/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  <w:t>Deine Schule?</w:t>
            </w:r>
          </w:p>
        </w:tc>
        <w:tc>
          <w:tcPr>
            <w:tcW w:w="3006" w:type="dxa"/>
            <w:shd w:val="clear" w:color="auto" w:fill="C2D69B" w:themeFill="accent3" w:themeFillTint="99"/>
            <w:vAlign w:val="center"/>
          </w:tcPr>
          <w:p w14:paraId="6F88056F" w14:textId="77777777" w:rsidR="000E34DD" w:rsidRPr="00B6450C" w:rsidRDefault="000E34DD" w:rsidP="00C76D67">
            <w:pPr>
              <w:contextualSpacing w:val="0"/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</w:pPr>
            <w:r w:rsidRPr="00B6450C"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  <w:t xml:space="preserve">Deine </w:t>
            </w:r>
            <w:r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  <w:t>E-Mail-A</w:t>
            </w:r>
            <w:r w:rsidRPr="00B6450C">
              <w:rPr>
                <w:rFonts w:eastAsia="Times New Roman" w:cs="Arial"/>
                <w:b/>
                <w:bCs/>
                <w:iCs/>
                <w:color w:val="000000"/>
                <w:sz w:val="18"/>
                <w:szCs w:val="18"/>
                <w:lang w:eastAsia="de-DE"/>
              </w:rPr>
              <w:t>dresse</w:t>
            </w:r>
          </w:p>
        </w:tc>
        <w:tc>
          <w:tcPr>
            <w:tcW w:w="2026" w:type="dxa"/>
            <w:gridSpan w:val="3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50455B40" w14:textId="77777777" w:rsidR="000E34DD" w:rsidRPr="00AC33E2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  <w:tc>
          <w:tcPr>
            <w:tcW w:w="290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CA7DB2" w14:textId="77777777" w:rsidR="000E34DD" w:rsidRPr="00AC33E2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031D4D" w14:paraId="607536AA" w14:textId="77777777" w:rsidTr="00C76D67">
        <w:trPr>
          <w:trHeight w:val="193"/>
        </w:trPr>
        <w:tc>
          <w:tcPr>
            <w:tcW w:w="5133" w:type="dxa"/>
            <w:gridSpan w:val="2"/>
            <w:shd w:val="clear" w:color="auto" w:fill="C2D69B" w:themeFill="accent3" w:themeFillTint="99"/>
            <w:tcMar>
              <w:top w:w="28" w:type="dxa"/>
              <w:bottom w:w="28" w:type="dxa"/>
            </w:tcMar>
            <w:vAlign w:val="center"/>
          </w:tcPr>
          <w:p w14:paraId="77BFDD6E" w14:textId="77777777" w:rsidR="000E34DD" w:rsidRPr="00610E02" w:rsidRDefault="000E34DD" w:rsidP="00C76D67">
            <w:pPr>
              <w:contextualSpacing w:val="0"/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  <w:t>Mit wem besprichst du dich in einer Le</w:t>
            </w:r>
            <w:r w:rsidRPr="00610E02"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  <w:t>rngemeinschaft</w:t>
            </w:r>
            <w:r>
              <w:rPr>
                <w:rFonts w:eastAsia="Times New Roman" w:cs="Arial"/>
                <w:bCs/>
                <w:iCs/>
                <w:color w:val="000000"/>
                <w:sz w:val="18"/>
                <w:szCs w:val="18"/>
                <w:lang w:eastAsia="de-DE"/>
              </w:rPr>
              <w:t>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169EAD90" w14:textId="77777777" w:rsidR="000E34DD" w:rsidRPr="00AC33E2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031D4D" w14:paraId="7DDB015B" w14:textId="77777777" w:rsidTr="00C76D67">
        <w:trPr>
          <w:trHeight w:val="193"/>
        </w:trPr>
        <w:tc>
          <w:tcPr>
            <w:tcW w:w="5133" w:type="dxa"/>
            <w:gridSpan w:val="2"/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BBF114C" w14:textId="77777777" w:rsidR="000E34DD" w:rsidRDefault="000E34DD" w:rsidP="00C76D67">
            <w:pPr>
              <w:contextualSpacing w:val="0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Wann </w:t>
            </w:r>
            <w:r w:rsidRPr="00B6450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  <w:t>startet die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  <w:r w:rsidRPr="003C57D5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  <w:t>Umsetzung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des</w:t>
            </w:r>
            <w:r w:rsidRPr="00610E02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Luuise-Projekts im Unterricht </w:t>
            </w:r>
            <w:r w:rsidRPr="00610E02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>(Datum)?</w:t>
            </w: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</w:t>
            </w:r>
          </w:p>
          <w:p w14:paraId="3C07358D" w14:textId="77777777" w:rsidR="000E34DD" w:rsidRPr="00610E02" w:rsidRDefault="000E34DD" w:rsidP="00C76D67">
            <w:pPr>
              <w:contextualSpacing w:val="0"/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>Bitte beachte, dass zwischen dem Einsenden des Rasters und dem Beginn des Projekts mind. 2 Wochen liegen sollten.</w:t>
            </w:r>
          </w:p>
        </w:tc>
        <w:tc>
          <w:tcPr>
            <w:tcW w:w="4931" w:type="dxa"/>
            <w:gridSpan w:val="5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7B9E2AC0" w14:textId="77777777" w:rsidR="000E34DD" w:rsidRPr="00AC33E2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031D4D" w14:paraId="33D4BB49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55CFF8C4" w14:textId="77777777" w:rsidR="000E34DD" w:rsidRPr="00610E02" w:rsidRDefault="000E34DD" w:rsidP="00C76D67">
            <w:pPr>
              <w:contextualSpacing w:val="0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Wann </w:t>
            </w:r>
            <w:r w:rsidRPr="00B6450C">
              <w:rPr>
                <w:rFonts w:eastAsia="Times New Roman" w:cs="Arial"/>
                <w:b/>
                <w:bCs/>
                <w:color w:val="000000"/>
                <w:sz w:val="18"/>
                <w:szCs w:val="18"/>
                <w:lang w:eastAsia="de-DE"/>
              </w:rPr>
              <w:t>endet die Umsetzung</w:t>
            </w:r>
            <w:r w:rsidRPr="00610E02">
              <w:rPr>
                <w:rFonts w:eastAsia="Times New Roman" w:cs="Arial"/>
                <w:bCs/>
                <w:color w:val="000000"/>
                <w:sz w:val="18"/>
                <w:szCs w:val="18"/>
                <w:lang w:eastAsia="de-DE"/>
              </w:rPr>
              <w:t xml:space="preserve"> (Datum)?</w:t>
            </w:r>
          </w:p>
        </w:tc>
        <w:tc>
          <w:tcPr>
            <w:tcW w:w="4931" w:type="dxa"/>
            <w:gridSpan w:val="5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14:paraId="26876905" w14:textId="77777777" w:rsidR="000E34DD" w:rsidRPr="00AC33E2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</w:p>
        </w:tc>
      </w:tr>
      <w:tr w:rsidR="000E34DD" w:rsidRPr="00031D4D" w14:paraId="1CFC8C1F" w14:textId="77777777" w:rsidTr="00C76D67">
        <w:trPr>
          <w:trHeight w:val="218"/>
        </w:trPr>
        <w:tc>
          <w:tcPr>
            <w:tcW w:w="5133" w:type="dxa"/>
            <w:gridSpan w:val="2"/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0321AA87" w14:textId="77777777" w:rsidR="000E34DD" w:rsidRPr="003A176E" w:rsidRDefault="000E34DD" w:rsidP="00C76D67">
            <w:pP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  <w:r w:rsidRPr="003A176E"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Deine Funktion</w:t>
            </w:r>
            <w: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?</w:t>
            </w:r>
          </w:p>
        </w:tc>
        <w:tc>
          <w:tcPr>
            <w:tcW w:w="1057" w:type="dxa"/>
            <w:tcBorders>
              <w:right w:val="nil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3D97A9B3" w14:textId="77777777" w:rsidR="000E34DD" w:rsidRPr="00F044C3" w:rsidRDefault="000E34DD" w:rsidP="00C76D67">
            <w:pPr>
              <w:pStyle w:val="Listenabsatz"/>
              <w:numPr>
                <w:ilvl w:val="0"/>
                <w:numId w:val="0"/>
              </w:num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pP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begin">
                <w:ffData>
                  <w:name w:val="Kontrollkästchen3"/>
                  <w:enabled/>
                  <w:calcOnExit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separate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end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t>Klassenlehrperson</w:t>
            </w:r>
          </w:p>
        </w:tc>
        <w:tc>
          <w:tcPr>
            <w:tcW w:w="1069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7E561BC1" w14:textId="77777777" w:rsidR="000E34DD" w:rsidRPr="001C5308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</w:pP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separate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end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t>Fachlehrperson</w:t>
            </w:r>
          </w:p>
        </w:tc>
        <w:tc>
          <w:tcPr>
            <w:tcW w:w="2805" w:type="dxa"/>
            <w:tcBorders>
              <w:left w:val="nil"/>
            </w:tcBorders>
            <w:shd w:val="clear" w:color="auto" w:fill="auto"/>
          </w:tcPr>
          <w:p w14:paraId="4873C941" w14:textId="77777777" w:rsidR="000E34DD" w:rsidRPr="001C5308" w:rsidRDefault="000E34DD" w:rsidP="00C76D67">
            <w:pPr>
              <w:tabs>
                <w:tab w:val="left" w:pos="263"/>
              </w:tabs>
              <w:contextualSpacing w:val="0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</w:pP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instrText xml:space="preserve"> FORMCHECKBOX </w:instrText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</w:r>
            <w:r w:rsidR="00A24AB8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separate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fldChar w:fldCharType="end"/>
            </w:r>
            <w:r w:rsidRPr="00F044C3">
              <w:rPr>
                <w:rFonts w:ascii="Arial Narrow" w:eastAsia="Times New Roman" w:hAnsi="Arial Narrow" w:cs="Arial"/>
                <w:bCs/>
                <w:iCs/>
                <w:sz w:val="18"/>
                <w:szCs w:val="18"/>
                <w:lang w:eastAsia="de-DE"/>
              </w:rPr>
              <w:t xml:space="preserve">Sonstige: </w:t>
            </w:r>
          </w:p>
        </w:tc>
      </w:tr>
      <w:tr w:rsidR="000E34DD" w:rsidRPr="00031D4D" w14:paraId="55F69DA9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1F983C02" w14:textId="77777777" w:rsidR="000E34DD" w:rsidRPr="00A84049" w:rsidRDefault="000E34DD" w:rsidP="00C76D67">
            <w:pPr>
              <w:tabs>
                <w:tab w:val="left" w:pos="262"/>
              </w:tabs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 w:rsidRPr="003A176E"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Klassenstufe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der Klasse, in der das Projekt stattfindet?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2E42DBCA" w14:textId="77777777" w:rsidR="000E34DD" w:rsidRPr="001C5308" w:rsidRDefault="000E34DD" w:rsidP="00C76D67">
            <w:pPr>
              <w:contextualSpacing w:val="0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</w:pPr>
          </w:p>
        </w:tc>
      </w:tr>
      <w:tr w:rsidR="000E34DD" w:rsidRPr="00031D4D" w14:paraId="2834EDE7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710B4EF5" w14:textId="77777777" w:rsidR="000E34DD" w:rsidRPr="00B6450C" w:rsidRDefault="000E34DD" w:rsidP="00C76D67">
            <w:pPr>
              <w:tabs>
                <w:tab w:val="left" w:pos="262"/>
              </w:tabs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</w:pPr>
            <w:r w:rsidRPr="00B6450C"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Anzahl Su</w:t>
            </w:r>
            <w:r>
              <w:rPr>
                <w:rFonts w:eastAsia="Times New Roman" w:cs="Arial"/>
                <w:b/>
                <w:color w:val="000000"/>
                <w:sz w:val="18"/>
                <w:szCs w:val="18"/>
                <w:lang w:eastAsia="de-DE"/>
              </w:rPr>
              <w:t>S in der Klasse?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9E102CA" w14:textId="77777777" w:rsidR="000E34DD" w:rsidRPr="001C5308" w:rsidRDefault="000E34DD" w:rsidP="00C76D67">
            <w:pPr>
              <w:contextualSpacing w:val="0"/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 xml:space="preserve">total: __  (davon </w:t>
            </w:r>
            <w:r w:rsidRPr="001C530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>weiblich</w:t>
            </w: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 xml:space="preserve">: __   </w:t>
            </w:r>
            <w:r w:rsidRPr="001C530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>männlich</w:t>
            </w:r>
            <w:r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>: __  )</w:t>
            </w:r>
            <w:r w:rsidRPr="001C5308">
              <w:rPr>
                <w:rFonts w:ascii="Arial Narrow" w:eastAsia="Times New Roman" w:hAnsi="Arial Narrow" w:cs="Arial"/>
                <w:color w:val="000000"/>
                <w:sz w:val="18"/>
                <w:szCs w:val="18"/>
                <w:lang w:eastAsia="de-DE"/>
              </w:rPr>
              <w:t xml:space="preserve"> </w:t>
            </w:r>
          </w:p>
        </w:tc>
      </w:tr>
      <w:tr w:rsidR="000E34DD" w:rsidRPr="00031D4D" w14:paraId="2D2B79AE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C2D69B" w:themeFill="accent3" w:themeFillTint="99"/>
            <w:tcMar>
              <w:top w:w="28" w:type="dxa"/>
              <w:bottom w:w="28" w:type="dxa"/>
            </w:tcMar>
          </w:tcPr>
          <w:p w14:paraId="11978DB0" w14:textId="77777777" w:rsidR="000E34DD" w:rsidRPr="00A84049" w:rsidRDefault="000E34DD" w:rsidP="00C76D67">
            <w:pPr>
              <w:tabs>
                <w:tab w:val="left" w:pos="262"/>
              </w:tabs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Unterrichtsf</w:t>
            </w:r>
            <w:r w:rsidRPr="00A84049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ach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, Wochenlektionen, Unterrichtsthemen?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7E235973" w14:textId="77777777" w:rsidR="000E34DD" w:rsidRPr="00A84049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031D4D" w14:paraId="0276B999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77E7C713" w14:textId="77777777" w:rsidR="000E34DD" w:rsidRPr="00A84049" w:rsidRDefault="000E34DD" w:rsidP="00C76D67">
            <w:pPr>
              <w:tabs>
                <w:tab w:val="left" w:pos="262"/>
              </w:tabs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 w:rsidRPr="00A84049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Besonderheit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en</w:t>
            </w:r>
            <w:r w:rsidRPr="00A84049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 xml:space="preserve"> der SuS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?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11CD0CF4" w14:textId="77777777" w:rsidR="000E34DD" w:rsidRPr="00A84049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  <w:tr w:rsidR="000E34DD" w:rsidRPr="00031D4D" w14:paraId="11699AF3" w14:textId="77777777" w:rsidTr="00C76D67">
        <w:trPr>
          <w:trHeight w:val="193"/>
        </w:trPr>
        <w:tc>
          <w:tcPr>
            <w:tcW w:w="5133" w:type="dxa"/>
            <w:gridSpan w:val="2"/>
            <w:tcBorders>
              <w:bottom w:val="single" w:sz="4" w:space="0" w:color="auto"/>
            </w:tcBorders>
            <w:shd w:val="clear" w:color="auto" w:fill="FFFF99"/>
            <w:tcMar>
              <w:top w:w="28" w:type="dxa"/>
              <w:bottom w:w="28" w:type="dxa"/>
            </w:tcMar>
          </w:tcPr>
          <w:p w14:paraId="1FBAC49A" w14:textId="77777777" w:rsidR="000E34DD" w:rsidRDefault="000E34DD" w:rsidP="00C76D67">
            <w:pPr>
              <w:tabs>
                <w:tab w:val="left" w:pos="262"/>
              </w:tabs>
              <w:ind w:left="262" w:hanging="262"/>
              <w:contextualSpacing w:val="0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Lernziel(e) der Unterrichtseinheit?</w:t>
            </w:r>
          </w:p>
          <w:p w14:paraId="5B150D41" w14:textId="77777777" w:rsidR="000E34DD" w:rsidRPr="00A84049" w:rsidRDefault="000E34DD" w:rsidP="00C76D67">
            <w:pPr>
              <w:tabs>
                <w:tab w:val="left" w:pos="262"/>
              </w:tabs>
              <w:ind w:left="262" w:hanging="262"/>
              <w:contextualSpacing w:val="0"/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(ggf. weitere A</w:t>
            </w:r>
            <w:r w:rsidRPr="00A84049"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ngaben</w:t>
            </w:r>
            <w:r>
              <w:rPr>
                <w:rFonts w:eastAsia="Times New Roman" w:cs="Arial"/>
                <w:color w:val="000000"/>
                <w:sz w:val="18"/>
                <w:szCs w:val="18"/>
                <w:lang w:eastAsia="de-DE"/>
              </w:rPr>
              <w:t>, z. B. besondere Lehr-/Lernformen)</w:t>
            </w:r>
          </w:p>
        </w:tc>
        <w:tc>
          <w:tcPr>
            <w:tcW w:w="4931" w:type="dxa"/>
            <w:gridSpan w:val="5"/>
            <w:tcBorders>
              <w:bottom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</w:tcPr>
          <w:p w14:paraId="51AA6821" w14:textId="77777777" w:rsidR="000E34DD" w:rsidRPr="00A84049" w:rsidRDefault="000E34DD" w:rsidP="00C76D67">
            <w:pPr>
              <w:contextualSpacing w:val="0"/>
              <w:rPr>
                <w:rFonts w:ascii="Arial Narrow" w:eastAsia="Times New Roman" w:hAnsi="Arial Narrow" w:cs="Arial"/>
                <w:sz w:val="18"/>
                <w:szCs w:val="18"/>
                <w:lang w:eastAsia="de-DE"/>
              </w:rPr>
            </w:pPr>
          </w:p>
        </w:tc>
      </w:tr>
    </w:tbl>
    <w:p w14:paraId="588E44EE" w14:textId="77777777" w:rsidR="00C63412" w:rsidRDefault="00C63412" w:rsidP="00517BD0">
      <w:pPr>
        <w:pStyle w:val="Kopfzeile"/>
        <w:spacing w:after="80"/>
        <w:ind w:left="-284"/>
        <w:contextualSpacing w:val="0"/>
        <w:jc w:val="both"/>
        <w:rPr>
          <w:rFonts w:cs="Arial"/>
          <w:b/>
          <w:sz w:val="26"/>
          <w:szCs w:val="26"/>
        </w:rPr>
        <w:sectPr w:rsidR="00C63412" w:rsidSect="00DD7DE1">
          <w:headerReference w:type="default" r:id="rId16"/>
          <w:footerReference w:type="default" r:id="rId17"/>
          <w:pgSz w:w="11900" w:h="16820"/>
          <w:pgMar w:top="1560" w:right="1247" w:bottom="1304" w:left="1247" w:header="709" w:footer="567" w:gutter="0"/>
          <w:cols w:space="708"/>
          <w:docGrid w:linePitch="299"/>
        </w:sectPr>
      </w:pPr>
    </w:p>
    <w:p w14:paraId="50A9C403" w14:textId="01BCCDD4" w:rsidR="00C63412" w:rsidRDefault="00C63412" w:rsidP="00C63412">
      <w:pPr>
        <w:pStyle w:val="Kopfzeile"/>
        <w:spacing w:after="80"/>
        <w:ind w:left="-284"/>
        <w:contextualSpacing w:val="0"/>
        <w:jc w:val="both"/>
        <w:rPr>
          <w:rFonts w:cs="Arial"/>
          <w:b/>
          <w:sz w:val="26"/>
          <w:szCs w:val="26"/>
        </w:rPr>
      </w:pPr>
      <w:r w:rsidRPr="00416FE5">
        <w:rPr>
          <w:rFonts w:cs="Arial"/>
          <w:b/>
          <w:sz w:val="26"/>
          <w:szCs w:val="26"/>
        </w:rPr>
        <w:lastRenderedPageBreak/>
        <w:t>Anhang 1</w:t>
      </w:r>
      <w:r w:rsidR="0028019F">
        <w:rPr>
          <w:rFonts w:cs="Arial"/>
          <w:b/>
          <w:sz w:val="26"/>
          <w:szCs w:val="26"/>
        </w:rPr>
        <w:t>: Auswahl der Knacknuss</w:t>
      </w:r>
    </w:p>
    <w:p w14:paraId="2BD8511E" w14:textId="142D9298" w:rsidR="000E34DD" w:rsidRDefault="000E34DD" w:rsidP="00C63412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335D812D" w14:textId="42EFC05E" w:rsidR="000926DE" w:rsidRDefault="00A67FF6" w:rsidP="00A67FF6">
      <w:pPr>
        <w:pStyle w:val="Kopfzeile"/>
        <w:numPr>
          <w:ilvl w:val="0"/>
          <w:numId w:val="43"/>
        </w:numPr>
        <w:spacing w:after="80"/>
        <w:contextualSpacing w:val="0"/>
        <w:jc w:val="both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Wo im Unterrichtsverlauf verorte ich die Knacknuss?</w:t>
      </w:r>
    </w:p>
    <w:p w14:paraId="02B3A307" w14:textId="638BD29A" w:rsidR="00A67FF6" w:rsidRDefault="00A67FF6" w:rsidP="00A67FF6">
      <w:pPr>
        <w:pStyle w:val="Kopfzeile"/>
        <w:numPr>
          <w:ilvl w:val="0"/>
          <w:numId w:val="43"/>
        </w:numPr>
        <w:spacing w:after="80"/>
        <w:contextualSpacing w:val="0"/>
        <w:jc w:val="both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>In welchem Masse stört mich die Situation?</w:t>
      </w:r>
    </w:p>
    <w:p w14:paraId="061B528A" w14:textId="6805D71C" w:rsidR="00A67FF6" w:rsidRDefault="00A67FF6" w:rsidP="00A67FF6">
      <w:pPr>
        <w:pStyle w:val="Kopfzeile"/>
        <w:numPr>
          <w:ilvl w:val="0"/>
          <w:numId w:val="43"/>
        </w:numPr>
        <w:spacing w:after="80"/>
        <w:contextualSpacing w:val="0"/>
        <w:jc w:val="both"/>
        <w:rPr>
          <w:rFonts w:cs="Arial"/>
          <w:bCs/>
          <w:sz w:val="26"/>
          <w:szCs w:val="26"/>
        </w:rPr>
      </w:pPr>
      <w:r>
        <w:rPr>
          <w:rFonts w:cs="Arial"/>
          <w:bCs/>
          <w:sz w:val="26"/>
          <w:szCs w:val="26"/>
        </w:rPr>
        <w:t xml:space="preserve">Stecken hinter meiner Knacknuss (auch) Gründe, auf die ich selbst </w:t>
      </w:r>
      <w:r>
        <w:rPr>
          <w:rFonts w:cs="Arial"/>
          <w:bCs/>
          <w:sz w:val="26"/>
          <w:szCs w:val="26"/>
        </w:rPr>
        <w:br/>
        <w:t xml:space="preserve">Einfluss nehmen kann? </w:t>
      </w:r>
    </w:p>
    <w:p w14:paraId="2FC0BF06" w14:textId="33AA7DC2" w:rsidR="000E34DD" w:rsidRPr="000926DE" w:rsidRDefault="000E34DD" w:rsidP="00C63412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2231ACD4" w14:textId="266C824B" w:rsidR="000E34DD" w:rsidRPr="000926DE" w:rsidRDefault="005813E2" w:rsidP="00A67FF6">
      <w:pPr>
        <w:pStyle w:val="Kopfzeile"/>
        <w:tabs>
          <w:tab w:val="clear" w:pos="9072"/>
        </w:tabs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  <w:r w:rsidRPr="005813E2">
        <w:rPr>
          <w:rFonts w:cs="Arial"/>
          <w:bCs/>
          <w:noProof/>
          <w:sz w:val="26"/>
          <w:szCs w:val="26"/>
        </w:rPr>
        <w:drawing>
          <wp:inline distT="0" distB="0" distL="0" distR="0" wp14:anchorId="2BCF3178" wp14:editId="1342FCDD">
            <wp:extent cx="6294665" cy="3038919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11856" cy="3047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7300" w14:textId="431A2BCE" w:rsidR="00C63412" w:rsidRDefault="00C63412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5E0F677C" w14:textId="1001DE3C" w:rsidR="00A67FF6" w:rsidRDefault="00A67FF6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32B763A3" w14:textId="0A614792" w:rsidR="00A67FF6" w:rsidRDefault="00A67FF6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51036476" w14:textId="0A31D418" w:rsidR="00A67FF6" w:rsidRDefault="00A67FF6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34A24C4D" w14:textId="77777777" w:rsidR="00A67FF6" w:rsidRPr="000926DE" w:rsidRDefault="00A67FF6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67F33221" w14:textId="36AC485F" w:rsidR="000926DE" w:rsidRPr="000926DE" w:rsidRDefault="000926DE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  <w:r w:rsidRPr="000926DE">
        <w:rPr>
          <w:rFonts w:cs="Arial"/>
          <w:bCs/>
          <w:sz w:val="26"/>
          <w:szCs w:val="26"/>
        </w:rPr>
        <w:t xml:space="preserve">Als Alternative zur Knacknuss kann auch eine </w:t>
      </w:r>
      <w:r w:rsidR="00A67FF6">
        <w:rPr>
          <w:rFonts w:cs="Arial"/>
          <w:bCs/>
          <w:sz w:val="26"/>
          <w:szCs w:val="26"/>
        </w:rPr>
        <w:t>"</w:t>
      </w:r>
      <w:r w:rsidRPr="000926DE">
        <w:rPr>
          <w:rFonts w:cs="Arial"/>
          <w:bCs/>
          <w:sz w:val="26"/>
          <w:szCs w:val="26"/>
        </w:rPr>
        <w:t>Zaubernuss</w:t>
      </w:r>
      <w:r w:rsidR="00A67FF6">
        <w:rPr>
          <w:rFonts w:cs="Arial"/>
          <w:bCs/>
          <w:sz w:val="26"/>
          <w:szCs w:val="26"/>
        </w:rPr>
        <w:t>"</w:t>
      </w:r>
      <w:r w:rsidRPr="000926DE">
        <w:rPr>
          <w:rFonts w:cs="Arial"/>
          <w:bCs/>
          <w:sz w:val="26"/>
          <w:szCs w:val="26"/>
        </w:rPr>
        <w:t xml:space="preserve"> gewählt werden. Dies ist eine Vision, die Flügel verleiht, die motiviert, die (fast) Unmögliches und sehr Erstrebenswertes greifbarer macht. </w:t>
      </w:r>
    </w:p>
    <w:p w14:paraId="7B265DD0" w14:textId="77777777" w:rsidR="000926DE" w:rsidRPr="000926DE" w:rsidRDefault="000926DE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7000CDB4" w14:textId="77777777" w:rsidR="000926DE" w:rsidRPr="000926DE" w:rsidRDefault="000926DE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637C18D2" w14:textId="77777777" w:rsidR="000926DE" w:rsidRPr="000926DE" w:rsidRDefault="000926DE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3577CC5F" w14:textId="77777777" w:rsidR="000926DE" w:rsidRPr="000926DE" w:rsidRDefault="000926DE" w:rsidP="000926DE">
      <w:pPr>
        <w:pStyle w:val="Kopfzeile"/>
        <w:spacing w:after="80"/>
        <w:ind w:left="-284"/>
        <w:contextualSpacing w:val="0"/>
        <w:jc w:val="both"/>
        <w:rPr>
          <w:rFonts w:cs="Arial"/>
          <w:bCs/>
          <w:sz w:val="26"/>
          <w:szCs w:val="26"/>
        </w:rPr>
      </w:pPr>
    </w:p>
    <w:p w14:paraId="7A5D3D78" w14:textId="2AD12B53" w:rsidR="000926DE" w:rsidRDefault="000926DE" w:rsidP="00517BD0">
      <w:pPr>
        <w:jc w:val="both"/>
        <w:rPr>
          <w:b/>
          <w:sz w:val="26"/>
        </w:rPr>
        <w:sectPr w:rsidR="000926DE" w:rsidSect="0028019F">
          <w:pgSz w:w="11900" w:h="16840"/>
          <w:pgMar w:top="1559" w:right="1247" w:bottom="1304" w:left="1247" w:header="709" w:footer="567" w:gutter="0"/>
          <w:cols w:space="708"/>
          <w:docGrid w:linePitch="299"/>
        </w:sectPr>
      </w:pPr>
    </w:p>
    <w:p w14:paraId="6CE13691" w14:textId="3C7E2186" w:rsidR="009A4A5C" w:rsidRDefault="00827E39" w:rsidP="00517BD0">
      <w:pPr>
        <w:jc w:val="both"/>
        <w:rPr>
          <w:b/>
          <w:sz w:val="26"/>
        </w:rPr>
      </w:pPr>
      <w:r>
        <w:rPr>
          <w:b/>
          <w:sz w:val="26"/>
        </w:rPr>
        <w:lastRenderedPageBreak/>
        <w:t>Anhang 2</w:t>
      </w:r>
      <w:r w:rsidR="005813E2">
        <w:rPr>
          <w:b/>
          <w:sz w:val="26"/>
        </w:rPr>
        <w:t>: Detailübersicht s.m.a.r.t.</w:t>
      </w:r>
    </w:p>
    <w:p w14:paraId="16F73EBB" w14:textId="77777777" w:rsidR="00EE4DBA" w:rsidRDefault="00EE4DBA" w:rsidP="00517BD0">
      <w:pPr>
        <w:jc w:val="both"/>
        <w:rPr>
          <w:b/>
          <w:sz w:val="26"/>
        </w:rPr>
      </w:pPr>
    </w:p>
    <w:p w14:paraId="262E4EB2" w14:textId="4225BADA" w:rsidR="00EE4DBA" w:rsidRDefault="00EE4DBA" w:rsidP="00517BD0">
      <w:pPr>
        <w:jc w:val="both"/>
        <w:rPr>
          <w:b/>
          <w:sz w:val="26"/>
        </w:rPr>
      </w:pP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7"/>
        <w:gridCol w:w="1586"/>
        <w:gridCol w:w="2465"/>
        <w:gridCol w:w="2723"/>
        <w:gridCol w:w="2183"/>
      </w:tblGrid>
      <w:tr w:rsidR="00EE4DBA" w:rsidRPr="005A07FC" w14:paraId="2BF2A903" w14:textId="77777777" w:rsidTr="009305C1">
        <w:tc>
          <w:tcPr>
            <w:tcW w:w="327" w:type="dxa"/>
            <w:shd w:val="clear" w:color="auto" w:fill="595959"/>
            <w:vAlign w:val="center"/>
          </w:tcPr>
          <w:p w14:paraId="598DD66F" w14:textId="77777777" w:rsidR="00EE4DBA" w:rsidRPr="005A07FC" w:rsidRDefault="00EE4DBA" w:rsidP="00517BD0">
            <w:pPr>
              <w:spacing w:before="100" w:after="100"/>
              <w:contextualSpacing w:val="0"/>
              <w:jc w:val="both"/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</w:pPr>
          </w:p>
        </w:tc>
        <w:tc>
          <w:tcPr>
            <w:tcW w:w="1586" w:type="dxa"/>
            <w:shd w:val="clear" w:color="auto" w:fill="595959"/>
            <w:vAlign w:val="center"/>
          </w:tcPr>
          <w:p w14:paraId="31683D03" w14:textId="77777777" w:rsidR="00EE4DBA" w:rsidRPr="005A07FC" w:rsidRDefault="00EE4DBA" w:rsidP="00517BD0">
            <w:pPr>
              <w:spacing w:before="100" w:after="100"/>
              <w:contextualSpacing w:val="0"/>
              <w:jc w:val="both"/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  <w:t>Eigenschaft</w:t>
            </w:r>
          </w:p>
        </w:tc>
        <w:tc>
          <w:tcPr>
            <w:tcW w:w="2465" w:type="dxa"/>
            <w:shd w:val="clear" w:color="auto" w:fill="595959"/>
          </w:tcPr>
          <w:p w14:paraId="06F96A05" w14:textId="77777777" w:rsidR="00EE4DBA" w:rsidRPr="005A07FC" w:rsidRDefault="00EE4DBA" w:rsidP="00517BD0">
            <w:pPr>
              <w:spacing w:before="100" w:after="100"/>
              <w:contextualSpacing w:val="0"/>
              <w:jc w:val="both"/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  <w:t>Beschreibung</w:t>
            </w:r>
          </w:p>
        </w:tc>
        <w:tc>
          <w:tcPr>
            <w:tcW w:w="2723" w:type="dxa"/>
            <w:shd w:val="clear" w:color="auto" w:fill="595959"/>
          </w:tcPr>
          <w:p w14:paraId="2964F1B3" w14:textId="77777777" w:rsidR="00EE4DBA" w:rsidRPr="005A07FC" w:rsidRDefault="00EE4DBA" w:rsidP="00517BD0">
            <w:pPr>
              <w:spacing w:before="100" w:after="100"/>
              <w:contextualSpacing w:val="0"/>
              <w:jc w:val="both"/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  <w:t>Erschliessungsfragen</w:t>
            </w:r>
          </w:p>
        </w:tc>
        <w:tc>
          <w:tcPr>
            <w:tcW w:w="2183" w:type="dxa"/>
            <w:shd w:val="clear" w:color="auto" w:fill="595959"/>
          </w:tcPr>
          <w:p w14:paraId="20991621" w14:textId="77777777" w:rsidR="00EE4DBA" w:rsidRPr="005A07FC" w:rsidRDefault="00EE4DBA" w:rsidP="00517BD0">
            <w:pPr>
              <w:spacing w:before="100" w:after="100"/>
              <w:contextualSpacing w:val="0"/>
              <w:jc w:val="both"/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b/>
                <w:color w:val="FFFFFF"/>
                <w:kern w:val="22"/>
                <w:szCs w:val="20"/>
                <w:lang w:eastAsia="de-DE"/>
              </w:rPr>
              <w:t>Kontrollfragen</w:t>
            </w:r>
          </w:p>
        </w:tc>
      </w:tr>
      <w:tr w:rsidR="00EE4DBA" w:rsidRPr="005A07FC" w14:paraId="52514B8D" w14:textId="77777777" w:rsidTr="009305C1">
        <w:tc>
          <w:tcPr>
            <w:tcW w:w="327" w:type="dxa"/>
            <w:shd w:val="clear" w:color="auto" w:fill="A6A6A6"/>
            <w:vAlign w:val="center"/>
          </w:tcPr>
          <w:p w14:paraId="174A9456" w14:textId="170F30A3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s</w:t>
            </w:r>
          </w:p>
        </w:tc>
        <w:tc>
          <w:tcPr>
            <w:tcW w:w="1586" w:type="dxa"/>
            <w:shd w:val="clear" w:color="auto" w:fill="CCCCCC"/>
            <w:vAlign w:val="center"/>
          </w:tcPr>
          <w:p w14:paraId="23295C38" w14:textId="1C1F83B5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Cs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s</w:t>
            </w:r>
            <w:r w:rsidR="00EE4DBA"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pezifisch</w:t>
            </w:r>
          </w:p>
        </w:tc>
        <w:tc>
          <w:tcPr>
            <w:tcW w:w="2465" w:type="dxa"/>
          </w:tcPr>
          <w:p w14:paraId="04C393EF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Das Ziel muss einen präzis abgegrenzten Ausschnitt der Praxis ansprechen; es muss eindeutig und einfach formuliert sein, damit klar wird, was erreicht werden soll.</w:t>
            </w:r>
          </w:p>
        </w:tc>
        <w:tc>
          <w:tcPr>
            <w:tcW w:w="2723" w:type="dxa"/>
          </w:tcPr>
          <w:p w14:paraId="5E0EE528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Was genau soll erreicht werden?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br/>
              <w:t>Gegenstand/Thema eingegrenzt?</w:t>
            </w:r>
          </w:p>
          <w:p w14:paraId="7C7A053F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Wer/was ist gemeint,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br/>
              <w:t>wer/was nicht?</w:t>
            </w:r>
          </w:p>
        </w:tc>
        <w:tc>
          <w:tcPr>
            <w:tcW w:w="2183" w:type="dxa"/>
          </w:tcPr>
          <w:p w14:paraId="70283A4B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Drückt die Zielsetzung klar aus, was von wem in Bezug auf was erreicht sein soll?</w:t>
            </w:r>
            <w:r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 xml:space="preserve"> </w:t>
            </w:r>
            <w:r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br/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Beschreibt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sie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präzis einen vorstellbaren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br/>
              <w:t>(End-)Zustand?</w:t>
            </w:r>
          </w:p>
        </w:tc>
      </w:tr>
      <w:tr w:rsidR="00EE4DBA" w:rsidRPr="005A07FC" w14:paraId="3262C343" w14:textId="77777777" w:rsidTr="009305C1">
        <w:tc>
          <w:tcPr>
            <w:tcW w:w="327" w:type="dxa"/>
            <w:tcBorders>
              <w:bottom w:val="single" w:sz="4" w:space="0" w:color="auto"/>
            </w:tcBorders>
            <w:shd w:val="clear" w:color="auto" w:fill="A6A6A6"/>
            <w:vAlign w:val="center"/>
          </w:tcPr>
          <w:p w14:paraId="13CC4741" w14:textId="79E0ADBF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m</w:t>
            </w:r>
          </w:p>
        </w:tc>
        <w:tc>
          <w:tcPr>
            <w:tcW w:w="1586" w:type="dxa"/>
            <w:tcBorders>
              <w:bottom w:val="single" w:sz="4" w:space="0" w:color="auto"/>
            </w:tcBorders>
            <w:shd w:val="clear" w:color="auto" w:fill="CCCCCC"/>
            <w:vAlign w:val="center"/>
          </w:tcPr>
          <w:p w14:paraId="1ED632BA" w14:textId="48B59291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m</w:t>
            </w:r>
            <w:r w:rsidR="00EE4DBA"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essbar</w:t>
            </w:r>
          </w:p>
        </w:tc>
        <w:tc>
          <w:tcPr>
            <w:tcW w:w="2465" w:type="dxa"/>
            <w:tcBorders>
              <w:bottom w:val="single" w:sz="4" w:space="0" w:color="auto"/>
            </w:tcBorders>
          </w:tcPr>
          <w:p w14:paraId="1A64C032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Ziele sind so formulie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rt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, dass später für Dritte sichtbar ist, in welchem Masse ein Ziel erreicht wurde. Der Grad der Zielerreichung muss messbar (direkt oder indirekt)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bzw.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beobachtbar sein.</w:t>
            </w:r>
          </w:p>
        </w:tc>
        <w:tc>
          <w:tcPr>
            <w:tcW w:w="2723" w:type="dxa"/>
          </w:tcPr>
          <w:p w14:paraId="262E019A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Welches sind die zu beobachtenden Sachverhalte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? Einheit, Massstab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?</w:t>
            </w:r>
          </w:p>
          <w:p w14:paraId="4E0036B4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Wie viel soll erreicht sein? Menge, Umfang?</w:t>
            </w:r>
          </w:p>
          <w:p w14:paraId="793F7559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Wie kann die Erreichung festgehalten werden? Methode, Technik, Instrument?</w:t>
            </w:r>
          </w:p>
        </w:tc>
        <w:tc>
          <w:tcPr>
            <w:tcW w:w="2183" w:type="dxa"/>
          </w:tcPr>
          <w:p w14:paraId="1285CEFF" w14:textId="77777777" w:rsidR="00EE4DBA" w:rsidRPr="00600B94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Enthält das Ziel absolute Zahlen, %-Zahlen, Rangfolgen oder Zuordnungen auf einer Skala? Mit Höchst-/ Mindestangaben?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br/>
              <w:t>(notfalls: ausführliche qualitative Beschreibung)</w:t>
            </w:r>
          </w:p>
        </w:tc>
      </w:tr>
      <w:tr w:rsidR="00EE4DBA" w:rsidRPr="005A07FC" w14:paraId="4363D02A" w14:textId="77777777" w:rsidTr="009305C1">
        <w:trPr>
          <w:trHeight w:val="3107"/>
        </w:trPr>
        <w:tc>
          <w:tcPr>
            <w:tcW w:w="327" w:type="dxa"/>
            <w:shd w:val="clear" w:color="auto" w:fill="A6A6A6"/>
            <w:vAlign w:val="center"/>
          </w:tcPr>
          <w:p w14:paraId="11E9A4C7" w14:textId="2B411145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a</w:t>
            </w:r>
          </w:p>
        </w:tc>
        <w:tc>
          <w:tcPr>
            <w:tcW w:w="1586" w:type="dxa"/>
            <w:shd w:val="clear" w:color="auto" w:fill="CCCCCC"/>
            <w:vAlign w:val="center"/>
          </w:tcPr>
          <w:p w14:paraId="4B632C0D" w14:textId="12C11A8F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a</w:t>
            </w:r>
            <w:r w:rsidR="00EE4DBA"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kzeptabel und attraktiv</w:t>
            </w:r>
          </w:p>
        </w:tc>
        <w:tc>
          <w:tcPr>
            <w:tcW w:w="2465" w:type="dxa"/>
          </w:tcPr>
          <w:p w14:paraId="369DCCAF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Es kann erwartet werden,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dass das beschriebene Ziel von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anderen Verantwortlichen /KollegInnen akzeptiert wird. Es passt auch zu anderen wichtigen Zielen.</w:t>
            </w:r>
          </w:p>
          <w:p w14:paraId="5EC226DF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Das Ziel ist erstrebenswert, so dass die Zielerreichung Stolz wecken kann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(bei mir und der Klasse). </w:t>
            </w:r>
          </w:p>
        </w:tc>
        <w:tc>
          <w:tcPr>
            <w:tcW w:w="2723" w:type="dxa"/>
          </w:tcPr>
          <w:p w14:paraId="595A15EC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Ist es legitim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,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dass ich dieses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Ziel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von der Klasse einfordere 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(Leitbild Schule, Lehrplan, Berufsverständ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nis)?</w:t>
            </w:r>
          </w:p>
          <w:p w14:paraId="7007E190" w14:textId="77777777" w:rsidR="00EE4DBA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Wie stark motiviert mich das Ziel? Ist es herausford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ernd genug und nicht „zu leicht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“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, aber auch keine Bürde?</w:t>
            </w:r>
          </w:p>
          <w:p w14:paraId="7965418D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Wie stark wirkt das Ziel für die Klasse attraktiv? Sind extrinsische Belohnungen nützlich/unnötig?</w:t>
            </w:r>
          </w:p>
        </w:tc>
        <w:tc>
          <w:tcPr>
            <w:tcW w:w="2183" w:type="dxa"/>
          </w:tcPr>
          <w:p w14:paraId="3C90C252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Wird im Ziel auch von anderen ein Nutzen gesehen? Von wem?</w:t>
            </w:r>
          </w:p>
          <w:p w14:paraId="187BA69F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Könnte jemand Wichtiges etwas gegen das Ziel einwenden, was ich nicht ignorieren kann?</w:t>
            </w:r>
          </w:p>
          <w:p w14:paraId="5AB3EBA4" w14:textId="77777777" w:rsidR="00EE4DBA" w:rsidRPr="005A07FC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Bin ich berei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t, </w:t>
            </w:r>
            <w:r w:rsidRPr="005B618A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für die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Verfolgung des gesetzten </w:t>
            </w:r>
            <w:r w:rsidRPr="005B618A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Ziel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s</w:t>
            </w:r>
            <w:r w:rsidRPr="005B618A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zusätzlichen Aufwand zu betreiben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?</w:t>
            </w:r>
          </w:p>
        </w:tc>
      </w:tr>
      <w:tr w:rsidR="00EE4DBA" w:rsidRPr="005A07FC" w14:paraId="402B1608" w14:textId="77777777" w:rsidTr="009305C1">
        <w:trPr>
          <w:trHeight w:val="2023"/>
        </w:trPr>
        <w:tc>
          <w:tcPr>
            <w:tcW w:w="327" w:type="dxa"/>
            <w:shd w:val="clear" w:color="auto" w:fill="A6A6A6"/>
            <w:vAlign w:val="center"/>
          </w:tcPr>
          <w:p w14:paraId="6735B013" w14:textId="3926F807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eastAsia="de-DE"/>
              </w:rPr>
              <w:t>r</w:t>
            </w:r>
          </w:p>
        </w:tc>
        <w:tc>
          <w:tcPr>
            <w:tcW w:w="1586" w:type="dxa"/>
            <w:shd w:val="clear" w:color="auto" w:fill="CCCCCC"/>
            <w:vAlign w:val="center"/>
          </w:tcPr>
          <w:p w14:paraId="11B0BA6C" w14:textId="292E279B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r</w:t>
            </w:r>
            <w:r w:rsidR="00EE4DBA"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ealistisch</w:t>
            </w:r>
          </w:p>
        </w:tc>
        <w:tc>
          <w:tcPr>
            <w:tcW w:w="2465" w:type="dxa"/>
          </w:tcPr>
          <w:p w14:paraId="43EC7BD4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Das Ziel ist </w:t>
            </w:r>
            <w:r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bei gegebenen</w:t>
            </w: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 xml:space="preserve"> Rahmenbedingungen grundsätzlich erreichbar.</w:t>
            </w:r>
          </w:p>
          <w:p w14:paraId="62574F80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Die Zielerreichung kann durch das eigene Handeln beeinflusst werden.</w:t>
            </w:r>
          </w:p>
          <w:p w14:paraId="4A91D963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Sie ist nicht abhängig vom Verhalten einzelner Personen.</w:t>
            </w:r>
          </w:p>
        </w:tc>
        <w:tc>
          <w:tcPr>
            <w:tcW w:w="2723" w:type="dxa"/>
          </w:tcPr>
          <w:p w14:paraId="584D766B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Welche konkreten Handlungen kann ich mir vorstellen, um auf das Ziel hin zu arbeiten?</w:t>
            </w: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14:paraId="2EC4BD57" w14:textId="3CD6D544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Welche geeigneten Unt</w:t>
            </w:r>
            <w:r w:rsidR="00CA1570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errichtsmethod</w:t>
            </w: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en/</w:t>
            </w:r>
            <w:r w:rsidR="00CA1570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Interventionen stehen mir zu Verf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ü</w:t>
            </w: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>gung/</w:t>
            </w:r>
            <w:r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r w:rsidRPr="005A07FC">
              <w:rPr>
                <w:rFonts w:eastAsia="Times New Roman" w:cs="Arial"/>
                <w:color w:val="000000"/>
                <w:sz w:val="20"/>
                <w:szCs w:val="20"/>
                <w:lang w:eastAsia="de-DE"/>
              </w:rPr>
              <w:t xml:space="preserve">könnte ich mir kurzfristig aneignen, um das Ziel auszulösen? </w:t>
            </w:r>
          </w:p>
        </w:tc>
        <w:tc>
          <w:tcPr>
            <w:tcW w:w="2183" w:type="dxa"/>
          </w:tcPr>
          <w:p w14:paraId="4CA07D9C" w14:textId="77777777" w:rsidR="00EE4DBA" w:rsidRPr="00600B94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sz w:val="20"/>
                <w:szCs w:val="20"/>
                <w:lang w:eastAsia="de-DE"/>
              </w:rPr>
            </w:pPr>
            <w:r w:rsidRPr="00600B94">
              <w:rPr>
                <w:rFonts w:eastAsia="Times New Roman" w:cs="Arial"/>
                <w:sz w:val="20"/>
                <w:szCs w:val="20"/>
                <w:lang w:eastAsia="de-DE"/>
              </w:rPr>
              <w:t>Kann ich das Ziel bei gegebener Schülerschaft und meinen Kompetenzen und Zeitressourcen mit ca. 80%iger Sicherheit erreichen?</w:t>
            </w:r>
          </w:p>
          <w:p w14:paraId="43FF9CB1" w14:textId="77777777" w:rsidR="00EE4DBA" w:rsidRPr="00600B94" w:rsidRDefault="00EE4DBA" w:rsidP="00CA1570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</w:tabs>
              <w:spacing w:before="120" w:after="40"/>
              <w:contextualSpacing w:val="0"/>
              <w:rPr>
                <w:rFonts w:eastAsia="Times New Roman" w:cs="Arial"/>
                <w:kern w:val="22"/>
                <w:lang w:eastAsia="de-DE"/>
              </w:rPr>
            </w:pPr>
            <w:r w:rsidRPr="00600B94">
              <w:rPr>
                <w:rFonts w:eastAsia="Times New Roman" w:cs="Arial"/>
                <w:kern w:val="22"/>
                <w:sz w:val="20"/>
                <w:szCs w:val="20"/>
                <w:lang w:eastAsia="de-DE"/>
              </w:rPr>
              <w:t>Gibt es mit hoher Wahrscheinlichkeit Störungen, welche die Zielverfolgung vereiteln könnten?</w:t>
            </w:r>
          </w:p>
        </w:tc>
      </w:tr>
      <w:tr w:rsidR="00EE4DBA" w:rsidRPr="005A07FC" w14:paraId="5F4B8C26" w14:textId="77777777" w:rsidTr="009305C1">
        <w:tc>
          <w:tcPr>
            <w:tcW w:w="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0A0A0"/>
          </w:tcPr>
          <w:p w14:paraId="4FF901AE" w14:textId="7977171E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t</w:t>
            </w:r>
          </w:p>
        </w:tc>
        <w:tc>
          <w:tcPr>
            <w:tcW w:w="1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EC242B6" w14:textId="524770D2" w:rsidR="00EE4DBA" w:rsidRPr="005A07FC" w:rsidRDefault="005813E2" w:rsidP="00517BD0">
            <w:pPr>
              <w:spacing w:before="120" w:after="40"/>
              <w:contextualSpacing w:val="0"/>
              <w:jc w:val="both"/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</w:pPr>
            <w:r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t</w:t>
            </w:r>
            <w:r w:rsidR="00EE4DBA" w:rsidRPr="005A07FC">
              <w:rPr>
                <w:rFonts w:eastAsia="Times New Roman" w:cs="Arial"/>
                <w:b/>
                <w:color w:val="000000"/>
                <w:kern w:val="22"/>
                <w:sz w:val="20"/>
                <w:szCs w:val="20"/>
                <w:lang w:eastAsia="de-DE"/>
              </w:rPr>
              <w:t>erminiert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5F312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Die Zielformulierung enthält einen exakten Zeitpunkt, der festhält, wann das Ziel erreicht sein soll.</w:t>
            </w:r>
          </w:p>
        </w:tc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AC0CC" w14:textId="77777777" w:rsidR="00EE4DBA" w:rsidRPr="005A07FC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</w:pPr>
            <w:r w:rsidRPr="005A07FC">
              <w:rPr>
                <w:rFonts w:eastAsia="Times New Roman" w:cs="Arial"/>
                <w:color w:val="000000"/>
                <w:kern w:val="22"/>
                <w:sz w:val="20"/>
                <w:szCs w:val="20"/>
                <w:lang w:eastAsia="de-DE"/>
              </w:rPr>
              <w:t>Welches Datum, welchen Zeitpunkt, ggfs. welche Uhrzeit habe ich gesetzt, zu dem das Ziel erreicht sein soll?</w:t>
            </w:r>
          </w:p>
        </w:tc>
        <w:tc>
          <w:tcPr>
            <w:tcW w:w="2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321FC" w14:textId="77777777" w:rsidR="00EE4DBA" w:rsidRPr="00600B94" w:rsidRDefault="00EE4DBA" w:rsidP="00CA1570">
            <w:pPr>
              <w:spacing w:before="120" w:after="40"/>
              <w:contextualSpacing w:val="0"/>
              <w:rPr>
                <w:rFonts w:eastAsia="Times New Roman" w:cs="Arial"/>
                <w:kern w:val="22"/>
                <w:sz w:val="20"/>
                <w:szCs w:val="20"/>
                <w:lang w:eastAsia="de-DE"/>
              </w:rPr>
            </w:pPr>
            <w:r w:rsidRPr="00600B94">
              <w:rPr>
                <w:rFonts w:eastAsia="Times New Roman" w:cs="Arial"/>
                <w:kern w:val="22"/>
                <w:sz w:val="20"/>
                <w:szCs w:val="20"/>
                <w:lang w:eastAsia="de-DE"/>
              </w:rPr>
              <w:t>Ist der gesetzte Termin eindeutig (oder könnte man darüber streiten, wann er genau ist)?</w:t>
            </w:r>
          </w:p>
        </w:tc>
      </w:tr>
    </w:tbl>
    <w:p w14:paraId="704C7235" w14:textId="77777777" w:rsidR="003B2A04" w:rsidRPr="00771331" w:rsidRDefault="003B2A04" w:rsidP="00517BD0">
      <w:pPr>
        <w:jc w:val="both"/>
        <w:rPr>
          <w:b/>
        </w:rPr>
      </w:pPr>
    </w:p>
    <w:sectPr w:rsidR="003B2A04" w:rsidRPr="00771331" w:rsidSect="00DD7DE1">
      <w:pgSz w:w="11900" w:h="16820"/>
      <w:pgMar w:top="1560" w:right="1247" w:bottom="1304" w:left="1247" w:header="709" w:footer="56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A1DD6" w14:textId="77777777" w:rsidR="0057476A" w:rsidRDefault="0057476A" w:rsidP="00A76598">
      <w:r>
        <w:separator/>
      </w:r>
    </w:p>
  </w:endnote>
  <w:endnote w:type="continuationSeparator" w:id="0">
    <w:p w14:paraId="645AE73B" w14:textId="77777777" w:rsidR="0057476A" w:rsidRDefault="0057476A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3DD0A" w14:textId="77777777" w:rsidR="009756E5" w:rsidRDefault="009756E5"/>
  <w:p w14:paraId="29938BEC" w14:textId="081A9BC9" w:rsidR="009756E5" w:rsidRDefault="009756E5" w:rsidP="00ED01B2">
    <w:pPr>
      <w:pStyle w:val="Fuzeile"/>
      <w:tabs>
        <w:tab w:val="clear" w:pos="4536"/>
        <w:tab w:val="left" w:pos="1134"/>
      </w:tabs>
      <w:jc w:val="right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4688E">
      <w:rPr>
        <w:noProof/>
      </w:rPr>
      <w:t>4</w:t>
    </w:r>
    <w:r>
      <w:rPr>
        <w:noProof/>
      </w:rPr>
      <w:fldChar w:fldCharType="end"/>
    </w:r>
    <w:r>
      <w:t>/</w:t>
    </w:r>
    <w:r w:rsidR="002C2BEE">
      <w:rPr>
        <w:noProof/>
      </w:rPr>
      <w:fldChar w:fldCharType="begin"/>
    </w:r>
    <w:r w:rsidR="002C2BEE">
      <w:rPr>
        <w:noProof/>
      </w:rPr>
      <w:instrText xml:space="preserve"> NUMPAGES   \* MERGEFORMAT </w:instrText>
    </w:r>
    <w:r w:rsidR="002C2BEE">
      <w:rPr>
        <w:noProof/>
      </w:rPr>
      <w:fldChar w:fldCharType="separate"/>
    </w:r>
    <w:r w:rsidR="0084688E">
      <w:rPr>
        <w:noProof/>
      </w:rPr>
      <w:t>12</w:t>
    </w:r>
    <w:r w:rsidR="002C2BEE">
      <w:rPr>
        <w:noProof/>
      </w:rPr>
      <w:fldChar w:fldCharType="end"/>
    </w:r>
    <w:r w:rsidRPr="00904C80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53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0" w:type="dxa"/>
        <w:bottom w:w="0" w:type="dxa"/>
      </w:tblCellMar>
      <w:tblLook w:val="01E0" w:firstRow="1" w:lastRow="1" w:firstColumn="1" w:lastColumn="1" w:noHBand="0" w:noVBand="0"/>
    </w:tblPr>
    <w:tblGrid>
      <w:gridCol w:w="9356"/>
      <w:gridCol w:w="1701"/>
      <w:gridCol w:w="1842"/>
      <w:gridCol w:w="2494"/>
    </w:tblGrid>
    <w:tr w:rsidR="009756E5" w:rsidRPr="00CC1AB9" w14:paraId="22D0D961" w14:textId="77777777" w:rsidTr="00530499">
      <w:trPr>
        <w:trHeight w:val="113"/>
      </w:trPr>
      <w:tc>
        <w:tcPr>
          <w:tcW w:w="9356" w:type="dxa"/>
        </w:tcPr>
        <w:p w14:paraId="10BD686B" w14:textId="298B326B" w:rsidR="009E3CAF" w:rsidRPr="004E231B" w:rsidRDefault="000E34DD" w:rsidP="00CC1AB9">
          <w:pPr>
            <w:pStyle w:val="Fuzeile"/>
            <w:rPr>
              <w:color w:val="000000" w:themeColor="text1"/>
              <w:sz w:val="24"/>
              <w:szCs w:val="24"/>
              <w:lang w:val="fr-CH"/>
            </w:rPr>
          </w:pPr>
          <w:r w:rsidRPr="00CC1AB9">
            <w:rPr>
              <w:color w:val="000000" w:themeColor="text1"/>
              <w:sz w:val="24"/>
              <w:szCs w:val="24"/>
              <w:highlight w:val="yellow"/>
              <w:lang w:val="en-GB"/>
            </w:rPr>
            <w:t>Luuise-Coach</w:t>
          </w:r>
          <w:r w:rsidR="007B26CF" w:rsidRPr="00CC1AB9">
            <w:rPr>
              <w:color w:val="000000" w:themeColor="text1"/>
              <w:sz w:val="24"/>
              <w:szCs w:val="24"/>
              <w:highlight w:val="yellow"/>
              <w:lang w:val="en-GB"/>
            </w:rPr>
            <w:t xml:space="preserve"> </w:t>
          </w:r>
          <w:r w:rsidR="00482F1C" w:rsidRPr="00CC1AB9">
            <w:rPr>
              <w:color w:val="000000" w:themeColor="text1"/>
              <w:sz w:val="24"/>
              <w:szCs w:val="24"/>
              <w:highlight w:val="yellow"/>
              <w:lang w:val="en-GB"/>
            </w:rPr>
            <w:t>FHNW</w:t>
          </w:r>
          <w:r w:rsidR="00CC1AB9" w:rsidRPr="00CC1AB9">
            <w:rPr>
              <w:color w:val="000000" w:themeColor="text1"/>
              <w:sz w:val="24"/>
              <w:szCs w:val="24"/>
              <w:highlight w:val="yellow"/>
              <w:lang w:val="en-GB"/>
            </w:rPr>
            <w:t xml:space="preserve"> : </w:t>
          </w:r>
          <w:r w:rsidR="00CC1AB9">
            <w:rPr>
              <w:color w:val="000000" w:themeColor="text1"/>
              <w:sz w:val="24"/>
              <w:szCs w:val="24"/>
              <w:highlight w:val="yellow"/>
              <w:lang w:val="en-GB"/>
            </w:rPr>
            <w:t>E-Mailadresse………….</w:t>
          </w:r>
          <w:r w:rsidR="00CC1AB9">
            <w:rPr>
              <w:color w:val="000000" w:themeColor="text1"/>
              <w:sz w:val="24"/>
              <w:szCs w:val="24"/>
              <w:lang w:val="en-GB"/>
            </w:rPr>
            <w:t xml:space="preserve"> </w:t>
          </w:r>
        </w:p>
      </w:tc>
      <w:tc>
        <w:tcPr>
          <w:tcW w:w="1701" w:type="dxa"/>
        </w:tcPr>
        <w:p w14:paraId="4D5B902F" w14:textId="77777777" w:rsidR="009756E5" w:rsidRPr="004E231B" w:rsidRDefault="009756E5" w:rsidP="000E34DD">
          <w:pPr>
            <w:pStyle w:val="Fuzeile"/>
            <w:ind w:left="853"/>
            <w:rPr>
              <w:sz w:val="22"/>
              <w:szCs w:val="22"/>
              <w:lang w:val="fr-CH"/>
            </w:rPr>
          </w:pPr>
        </w:p>
      </w:tc>
      <w:tc>
        <w:tcPr>
          <w:tcW w:w="1842" w:type="dxa"/>
        </w:tcPr>
        <w:p w14:paraId="4CB74792" w14:textId="77777777" w:rsidR="009756E5" w:rsidRPr="004E231B" w:rsidRDefault="009756E5" w:rsidP="00311513">
          <w:pPr>
            <w:pStyle w:val="Fuzeile"/>
            <w:rPr>
              <w:sz w:val="22"/>
              <w:szCs w:val="22"/>
              <w:lang w:val="fr-CH"/>
            </w:rPr>
          </w:pPr>
        </w:p>
      </w:tc>
      <w:tc>
        <w:tcPr>
          <w:tcW w:w="2494" w:type="dxa"/>
        </w:tcPr>
        <w:p w14:paraId="2E41867B" w14:textId="77777777" w:rsidR="009756E5" w:rsidRPr="004E231B" w:rsidRDefault="009756E5" w:rsidP="00311513">
          <w:pPr>
            <w:pStyle w:val="Fuzeile"/>
            <w:rPr>
              <w:sz w:val="22"/>
              <w:szCs w:val="22"/>
              <w:lang w:val="fr-CH"/>
            </w:rPr>
          </w:pPr>
        </w:p>
      </w:tc>
    </w:tr>
    <w:tr w:rsidR="009756E5" w:rsidRPr="00CC1AB9" w14:paraId="5E30D213" w14:textId="77777777" w:rsidTr="00530499">
      <w:trPr>
        <w:trHeight w:val="110"/>
      </w:trPr>
      <w:tc>
        <w:tcPr>
          <w:tcW w:w="9356" w:type="dxa"/>
        </w:tcPr>
        <w:p w14:paraId="3A56DD58" w14:textId="2A436C3E" w:rsidR="009756E5" w:rsidRPr="004E231B" w:rsidRDefault="009756E5" w:rsidP="008600E4">
          <w:pPr>
            <w:pStyle w:val="Fuzeile"/>
            <w:jc w:val="right"/>
            <w:rPr>
              <w:color w:val="000000" w:themeColor="text1"/>
              <w:lang w:val="fr-CH"/>
            </w:rPr>
          </w:pPr>
        </w:p>
      </w:tc>
      <w:tc>
        <w:tcPr>
          <w:tcW w:w="1701" w:type="dxa"/>
        </w:tcPr>
        <w:p w14:paraId="1F8DCC54" w14:textId="50F0358E" w:rsidR="009756E5" w:rsidRPr="004E231B" w:rsidRDefault="009756E5" w:rsidP="008600E4">
          <w:pPr>
            <w:pStyle w:val="Fuzeile"/>
            <w:jc w:val="right"/>
            <w:rPr>
              <w:lang w:val="fr-CH"/>
            </w:rPr>
          </w:pPr>
        </w:p>
      </w:tc>
      <w:tc>
        <w:tcPr>
          <w:tcW w:w="1842" w:type="dxa"/>
        </w:tcPr>
        <w:p w14:paraId="1DE46924" w14:textId="40ECA12E" w:rsidR="009756E5" w:rsidRPr="004E231B" w:rsidRDefault="009756E5" w:rsidP="00311513">
          <w:pPr>
            <w:pStyle w:val="Fuzeile"/>
            <w:rPr>
              <w:lang w:val="fr-CH"/>
            </w:rPr>
          </w:pPr>
        </w:p>
      </w:tc>
      <w:tc>
        <w:tcPr>
          <w:tcW w:w="2494" w:type="dxa"/>
        </w:tcPr>
        <w:p w14:paraId="138486B7" w14:textId="52772C55" w:rsidR="009756E5" w:rsidRPr="004E231B" w:rsidRDefault="009756E5" w:rsidP="008600E4">
          <w:pPr>
            <w:pStyle w:val="Fuzeile"/>
            <w:jc w:val="right"/>
            <w:rPr>
              <w:highlight w:val="yellow"/>
              <w:lang w:val="fr-CH"/>
            </w:rPr>
          </w:pPr>
        </w:p>
      </w:tc>
    </w:tr>
  </w:tbl>
  <w:p w14:paraId="11F81A91" w14:textId="1C744A8C" w:rsidR="009756E5" w:rsidRDefault="009756E5" w:rsidP="00311513">
    <w:pPr>
      <w:pStyle w:val="Fuzeile"/>
      <w:tabs>
        <w:tab w:val="clear" w:pos="4536"/>
        <w:tab w:val="left" w:pos="1134"/>
      </w:tabs>
      <w:jc w:val="right"/>
    </w:pPr>
    <w:r w:rsidRPr="004E231B">
      <w:rPr>
        <w:lang w:val="fr-CH"/>
      </w:rPr>
      <w:tab/>
    </w:r>
    <w:r w:rsidRPr="004E231B">
      <w:rPr>
        <w:lang w:val="fr-CH"/>
      </w:rPr>
      <w:tab/>
    </w: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4688E">
      <w:rPr>
        <w:noProof/>
      </w:rPr>
      <w:t>1</w:t>
    </w:r>
    <w:r>
      <w:rPr>
        <w:noProof/>
      </w:rPr>
      <w:fldChar w:fldCharType="end"/>
    </w:r>
    <w:r>
      <w:t>/</w:t>
    </w:r>
    <w:r w:rsidR="002C2BEE">
      <w:rPr>
        <w:noProof/>
      </w:rPr>
      <w:fldChar w:fldCharType="begin"/>
    </w:r>
    <w:r w:rsidR="002C2BEE">
      <w:rPr>
        <w:noProof/>
      </w:rPr>
      <w:instrText xml:space="preserve"> NUMPAGES   \* MERGEFORMAT </w:instrText>
    </w:r>
    <w:r w:rsidR="002C2BEE">
      <w:rPr>
        <w:noProof/>
      </w:rPr>
      <w:fldChar w:fldCharType="separate"/>
    </w:r>
    <w:r w:rsidR="0084688E">
      <w:rPr>
        <w:noProof/>
      </w:rPr>
      <w:t>12</w:t>
    </w:r>
    <w:r w:rsidR="002C2BEE">
      <w:rPr>
        <w:noProof/>
      </w:rPr>
      <w:fldChar w:fldCharType="end"/>
    </w:r>
    <w:r w:rsidRPr="00904C80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28E70" w14:textId="77777777" w:rsidR="009756E5" w:rsidRDefault="009756E5"/>
  <w:tbl>
    <w:tblPr>
      <w:tblStyle w:val="Tabellenraster"/>
      <w:tblW w:w="92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0" w:type="dxa"/>
        <w:bottom w:w="0" w:type="dxa"/>
      </w:tblCellMar>
      <w:tblLook w:val="01E0" w:firstRow="1" w:lastRow="1" w:firstColumn="1" w:lastColumn="1" w:noHBand="0" w:noVBand="0"/>
    </w:tblPr>
    <w:tblGrid>
      <w:gridCol w:w="3261"/>
      <w:gridCol w:w="1701"/>
      <w:gridCol w:w="1842"/>
      <w:gridCol w:w="2494"/>
    </w:tblGrid>
    <w:tr w:rsidR="009756E5" w:rsidRPr="00F65FF0" w14:paraId="697F6AE6" w14:textId="77777777" w:rsidTr="00437440">
      <w:trPr>
        <w:trHeight w:val="113"/>
      </w:trPr>
      <w:tc>
        <w:tcPr>
          <w:tcW w:w="3261" w:type="dxa"/>
        </w:tcPr>
        <w:p w14:paraId="25BF12B1" w14:textId="77777777" w:rsidR="009756E5" w:rsidRPr="00F65FF0" w:rsidRDefault="009756E5" w:rsidP="00F65FF0">
          <w:pPr>
            <w:pStyle w:val="Fuzeile"/>
          </w:pPr>
        </w:p>
      </w:tc>
      <w:tc>
        <w:tcPr>
          <w:tcW w:w="1701" w:type="dxa"/>
        </w:tcPr>
        <w:p w14:paraId="2E3CC607" w14:textId="77777777" w:rsidR="009756E5" w:rsidRPr="00F65FF0" w:rsidRDefault="009756E5" w:rsidP="00F65FF0">
          <w:pPr>
            <w:pStyle w:val="Fuzeile"/>
          </w:pPr>
        </w:p>
      </w:tc>
      <w:tc>
        <w:tcPr>
          <w:tcW w:w="1842" w:type="dxa"/>
        </w:tcPr>
        <w:p w14:paraId="6C85C296" w14:textId="77777777" w:rsidR="009756E5" w:rsidRPr="00F65FF0" w:rsidRDefault="009756E5" w:rsidP="00F65FF0">
          <w:pPr>
            <w:pStyle w:val="Fuzeile"/>
          </w:pPr>
        </w:p>
      </w:tc>
      <w:tc>
        <w:tcPr>
          <w:tcW w:w="2494" w:type="dxa"/>
        </w:tcPr>
        <w:p w14:paraId="6286D3FD" w14:textId="77777777" w:rsidR="009756E5" w:rsidRPr="00F65FF0" w:rsidRDefault="009756E5" w:rsidP="00F65FF0">
          <w:pPr>
            <w:pStyle w:val="Fuzeile"/>
          </w:pPr>
        </w:p>
      </w:tc>
    </w:tr>
    <w:tr w:rsidR="009756E5" w:rsidRPr="00F65FF0" w14:paraId="7AA93E7D" w14:textId="77777777" w:rsidTr="00437440">
      <w:trPr>
        <w:trHeight w:val="236"/>
      </w:trPr>
      <w:tc>
        <w:tcPr>
          <w:tcW w:w="3261" w:type="dxa"/>
        </w:tcPr>
        <w:p w14:paraId="5834D929" w14:textId="77777777" w:rsidR="009756E5" w:rsidRPr="00F65FF0" w:rsidRDefault="009756E5" w:rsidP="00F65FF0">
          <w:pPr>
            <w:pStyle w:val="Fuzeile"/>
          </w:pPr>
          <w:r w:rsidRPr="00F65FF0">
            <w:t>Institut Weiterbildung und Beratung</w:t>
          </w:r>
        </w:p>
        <w:p w14:paraId="7E7BF167" w14:textId="77777777" w:rsidR="009756E5" w:rsidRPr="00F65FF0" w:rsidRDefault="009756E5" w:rsidP="00F65FF0">
          <w:pPr>
            <w:pStyle w:val="Fuzeile"/>
          </w:pPr>
          <w:r w:rsidRPr="00F65FF0">
            <w:t>Professur Bildungsmanagement sowie</w:t>
          </w:r>
        </w:p>
        <w:p w14:paraId="73E8F1C1" w14:textId="77777777" w:rsidR="009756E5" w:rsidRPr="00F65FF0" w:rsidRDefault="009756E5" w:rsidP="00F65FF0">
          <w:pPr>
            <w:pStyle w:val="Fuzeile"/>
          </w:pPr>
          <w:r w:rsidRPr="00F65FF0">
            <w:t>Schul- und Personalentwicklung</w:t>
          </w:r>
          <w:r w:rsidRPr="00F65FF0">
            <w:tab/>
          </w:r>
        </w:p>
      </w:tc>
      <w:tc>
        <w:tcPr>
          <w:tcW w:w="1701" w:type="dxa"/>
        </w:tcPr>
        <w:p w14:paraId="4A8F6456" w14:textId="77777777" w:rsidR="009756E5" w:rsidRPr="00F65FF0" w:rsidRDefault="009756E5" w:rsidP="00F65FF0">
          <w:pPr>
            <w:pStyle w:val="Fuzeile"/>
          </w:pPr>
          <w:r>
            <w:t>Bahnhofstrasse 6</w:t>
          </w:r>
        </w:p>
        <w:p w14:paraId="7A090E61" w14:textId="77777777" w:rsidR="009756E5" w:rsidRPr="00F65FF0" w:rsidRDefault="009756E5" w:rsidP="00F65FF0">
          <w:pPr>
            <w:pStyle w:val="Fuzeile"/>
          </w:pPr>
          <w:r>
            <w:t>5210 Windisch</w:t>
          </w:r>
        </w:p>
      </w:tc>
      <w:tc>
        <w:tcPr>
          <w:tcW w:w="1842" w:type="dxa"/>
        </w:tcPr>
        <w:p w14:paraId="4879A8F5" w14:textId="77777777" w:rsidR="009756E5" w:rsidRPr="00F65FF0" w:rsidRDefault="009756E5" w:rsidP="00F65FF0">
          <w:pPr>
            <w:pStyle w:val="Fuzeile"/>
          </w:pPr>
          <w:r w:rsidRPr="00F65FF0">
            <w:t>T  +41 56 202 80 38</w:t>
          </w:r>
        </w:p>
      </w:tc>
      <w:tc>
        <w:tcPr>
          <w:tcW w:w="2494" w:type="dxa"/>
        </w:tcPr>
        <w:p w14:paraId="7E539372" w14:textId="77777777" w:rsidR="009756E5" w:rsidRPr="00F65FF0" w:rsidRDefault="009756E5" w:rsidP="00F65FF0">
          <w:pPr>
            <w:pStyle w:val="Fuzeile"/>
          </w:pPr>
          <w:r w:rsidRPr="00F65FF0">
            <w:t>wolfgang.beywl@fhnw.ch</w:t>
          </w:r>
        </w:p>
        <w:p w14:paraId="674C7173" w14:textId="77777777" w:rsidR="009756E5" w:rsidRPr="00F65FF0" w:rsidRDefault="009756E5" w:rsidP="00F65FF0">
          <w:pPr>
            <w:pStyle w:val="Fuzeile"/>
          </w:pPr>
          <w:r w:rsidRPr="00F65FF0">
            <w:t>www.fhnw.ch</w:t>
          </w:r>
        </w:p>
      </w:tc>
    </w:tr>
  </w:tbl>
  <w:p w14:paraId="49CF28F6" w14:textId="77777777" w:rsidR="009756E5" w:rsidRDefault="009756E5" w:rsidP="00765942">
    <w:pPr>
      <w:pStyle w:val="Fuzeile"/>
      <w:tabs>
        <w:tab w:val="clear" w:pos="4536"/>
        <w:tab w:val="left" w:pos="1134"/>
      </w:tabs>
      <w:jc w:val="right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11</w:t>
    </w:r>
    <w:r>
      <w:rPr>
        <w:noProof/>
      </w:rPr>
      <w:fldChar w:fldCharType="end"/>
    </w:r>
    <w:r>
      <w:t>/</w:t>
    </w:r>
    <w:r w:rsidR="002C2BEE">
      <w:rPr>
        <w:noProof/>
      </w:rPr>
      <w:fldChar w:fldCharType="begin"/>
    </w:r>
    <w:r w:rsidR="002C2BEE">
      <w:rPr>
        <w:noProof/>
      </w:rPr>
      <w:instrText xml:space="preserve"> NUMPAGES   \* MERGEFORMAT </w:instrText>
    </w:r>
    <w:r w:rsidR="002C2BEE">
      <w:rPr>
        <w:noProof/>
      </w:rPr>
      <w:fldChar w:fldCharType="separate"/>
    </w:r>
    <w:r>
      <w:rPr>
        <w:noProof/>
      </w:rPr>
      <w:t>12</w:t>
    </w:r>
    <w:r w:rsidR="002C2BEE">
      <w:rPr>
        <w:noProof/>
      </w:rPr>
      <w:fldChar w:fldCharType="end"/>
    </w:r>
    <w:r w:rsidRPr="00904C80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DEEFD" w14:textId="16688666" w:rsidR="009756E5" w:rsidRDefault="009756E5" w:rsidP="009D2F33">
    <w:pPr>
      <w:pStyle w:val="Fuzeile"/>
      <w:tabs>
        <w:tab w:val="clear" w:pos="4536"/>
        <w:tab w:val="left" w:pos="1134"/>
        <w:tab w:val="left" w:pos="3323"/>
        <w:tab w:val="right" w:pos="13815"/>
      </w:tabs>
      <w:jc w:val="right"/>
    </w:pPr>
    <w:r>
      <w:t xml:space="preserve">Seite </w:t>
    </w:r>
    <w:r>
      <w:fldChar w:fldCharType="begin"/>
    </w:r>
    <w:r>
      <w:instrText xml:space="preserve"> PAGE  \* Arabic  \* MERGEFORMAT </w:instrText>
    </w:r>
    <w:r>
      <w:fldChar w:fldCharType="separate"/>
    </w:r>
    <w:r w:rsidR="0084688E">
      <w:rPr>
        <w:noProof/>
      </w:rPr>
      <w:t>8</w:t>
    </w:r>
    <w:r>
      <w:rPr>
        <w:noProof/>
      </w:rPr>
      <w:fldChar w:fldCharType="end"/>
    </w:r>
    <w:r>
      <w:t>/</w:t>
    </w:r>
    <w:r w:rsidR="002C2BEE">
      <w:rPr>
        <w:noProof/>
      </w:rPr>
      <w:fldChar w:fldCharType="begin"/>
    </w:r>
    <w:r w:rsidR="002C2BEE">
      <w:rPr>
        <w:noProof/>
      </w:rPr>
      <w:instrText xml:space="preserve"> NUMPAGES   \* MERGEFORMAT </w:instrText>
    </w:r>
    <w:r w:rsidR="002C2BEE">
      <w:rPr>
        <w:noProof/>
      </w:rPr>
      <w:fldChar w:fldCharType="separate"/>
    </w:r>
    <w:r w:rsidR="0084688E">
      <w:rPr>
        <w:noProof/>
      </w:rPr>
      <w:t>12</w:t>
    </w:r>
    <w:r w:rsidR="002C2BE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2CD7B5" w14:textId="77777777" w:rsidR="0057476A" w:rsidRPr="00ED0D02" w:rsidRDefault="0057476A" w:rsidP="00ED0D02">
      <w:pPr>
        <w:pStyle w:val="Fuzeile"/>
      </w:pPr>
    </w:p>
  </w:footnote>
  <w:footnote w:type="continuationSeparator" w:id="0">
    <w:p w14:paraId="4D7F787A" w14:textId="77777777" w:rsidR="0057476A" w:rsidRDefault="0057476A" w:rsidP="00A76598">
      <w:r>
        <w:continuationSeparator/>
      </w:r>
    </w:p>
  </w:footnote>
  <w:footnote w:id="1">
    <w:p w14:paraId="1B6A1167" w14:textId="210BC002" w:rsidR="000E34DD" w:rsidRPr="00C30ABB" w:rsidRDefault="000E34DD" w:rsidP="000E34DD">
      <w:pPr>
        <w:pStyle w:val="Funotentext"/>
        <w:rPr>
          <w:sz w:val="17"/>
          <w:szCs w:val="17"/>
        </w:rPr>
      </w:pPr>
      <w:r w:rsidRPr="00C30ABB">
        <w:rPr>
          <w:rStyle w:val="Funotenzeichen"/>
          <w:sz w:val="17"/>
          <w:szCs w:val="17"/>
        </w:rPr>
        <w:footnoteRef/>
      </w:r>
      <w:r w:rsidRPr="00C30ABB">
        <w:rPr>
          <w:sz w:val="17"/>
          <w:szCs w:val="17"/>
        </w:rPr>
        <w:t xml:space="preserve"> Falls du aktuell keine Knacknuss in deinem Unterricht hast, lasse diesen Punkt aus und setze dir unter 2.</w:t>
      </w:r>
      <w:r w:rsidR="00893773">
        <w:rPr>
          <w:sz w:val="17"/>
          <w:szCs w:val="17"/>
        </w:rPr>
        <w:t xml:space="preserve"> </w:t>
      </w:r>
      <w:r w:rsidRPr="00C30ABB">
        <w:rPr>
          <w:sz w:val="17"/>
          <w:szCs w:val="17"/>
        </w:rPr>
        <w:t>ein Visionsziel.</w:t>
      </w:r>
    </w:p>
  </w:footnote>
  <w:footnote w:id="2">
    <w:p w14:paraId="4F2A6DF0" w14:textId="77777777" w:rsidR="000E34DD" w:rsidRPr="00C30ABB" w:rsidRDefault="000E34DD" w:rsidP="000E34DD">
      <w:pPr>
        <w:pStyle w:val="Funotentext"/>
        <w:rPr>
          <w:sz w:val="17"/>
          <w:szCs w:val="17"/>
        </w:rPr>
      </w:pPr>
      <w:r w:rsidRPr="00C30ABB">
        <w:rPr>
          <w:rStyle w:val="Funotenzeichen"/>
          <w:sz w:val="17"/>
          <w:szCs w:val="17"/>
        </w:rPr>
        <w:footnoteRef/>
      </w:r>
      <w:r w:rsidRPr="00C30ABB">
        <w:rPr>
          <w:sz w:val="17"/>
          <w:szCs w:val="17"/>
        </w:rPr>
        <w:t xml:space="preserve"> SuS = Schülerinnen und Schüler</w:t>
      </w:r>
    </w:p>
  </w:footnote>
  <w:footnote w:id="3">
    <w:p w14:paraId="29C88201" w14:textId="77777777" w:rsidR="000E34DD" w:rsidRPr="00E0495B" w:rsidRDefault="000E34DD" w:rsidP="000E34DD">
      <w:pPr>
        <w:pStyle w:val="Funotentext"/>
        <w:rPr>
          <w:rFonts w:eastAsia="Times New Roman" w:cs="Arial"/>
          <w:bCs/>
          <w:color w:val="000000" w:themeColor="text1"/>
          <w:sz w:val="20"/>
          <w:lang w:eastAsia="de-DE"/>
        </w:rPr>
      </w:pPr>
      <w:r w:rsidRPr="00C30ABB">
        <w:rPr>
          <w:rStyle w:val="Funotenzeichen"/>
          <w:color w:val="000000" w:themeColor="text1"/>
          <w:sz w:val="17"/>
          <w:szCs w:val="17"/>
        </w:rPr>
        <w:footnoteRef/>
      </w:r>
      <w:r w:rsidRPr="00C30ABB">
        <w:rPr>
          <w:color w:val="000000" w:themeColor="text1"/>
          <w:sz w:val="17"/>
          <w:szCs w:val="17"/>
        </w:rPr>
        <w:t xml:space="preserve"> </w:t>
      </w:r>
      <w:r w:rsidRPr="00E0495B">
        <w:rPr>
          <w:rFonts w:eastAsia="Times New Roman" w:cs="Arial"/>
          <w:bCs/>
          <w:color w:val="000000" w:themeColor="text1"/>
          <w:sz w:val="20"/>
          <w:lang w:eastAsia="de-DE"/>
        </w:rPr>
        <w:t>Falls du keine Ansatzpunkte findest, kannst du das Feld mit Stichworten füllen oder offenlassen (wir werden einen Vorschlag machen).</w:t>
      </w:r>
    </w:p>
  </w:footnote>
  <w:footnote w:id="4">
    <w:p w14:paraId="0C3036D6" w14:textId="77777777" w:rsidR="000E34DD" w:rsidRPr="00E0495B" w:rsidRDefault="000E34DD" w:rsidP="000E34DD">
      <w:pPr>
        <w:ind w:left="284" w:hanging="284"/>
        <w:rPr>
          <w:rFonts w:eastAsia="Times New Roman" w:cs="Arial"/>
          <w:bCs/>
          <w:color w:val="000000"/>
          <w:sz w:val="20"/>
          <w:szCs w:val="20"/>
          <w:lang w:eastAsia="de-DE"/>
        </w:rPr>
      </w:pPr>
      <w:r w:rsidRPr="00E0495B">
        <w:rPr>
          <w:rStyle w:val="Funotenzeichen"/>
          <w:rFonts w:ascii="Arial Narrow" w:hAnsi="Arial Narrow"/>
          <w:sz w:val="20"/>
          <w:szCs w:val="20"/>
        </w:rPr>
        <w:footnoteRef/>
      </w:r>
      <w:r w:rsidRPr="00E0495B">
        <w:rPr>
          <w:rFonts w:ascii="Arial Narrow" w:hAnsi="Arial Narrow"/>
          <w:sz w:val="20"/>
          <w:szCs w:val="20"/>
        </w:rPr>
        <w:t xml:space="preserve"> 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>Empfohlenes Vorgehen bei der gemeinsamen Auswertung der Daten durch Lehrperson und SuS:</w:t>
      </w:r>
    </w:p>
    <w:p w14:paraId="30B45462" w14:textId="77777777" w:rsidR="000E34DD" w:rsidRPr="00E0495B" w:rsidRDefault="000E34DD" w:rsidP="000E34DD">
      <w:pPr>
        <w:pStyle w:val="Listenabsatz"/>
        <w:numPr>
          <w:ilvl w:val="0"/>
          <w:numId w:val="41"/>
        </w:numPr>
        <w:ind w:left="284" w:hanging="200"/>
        <w:rPr>
          <w:rFonts w:eastAsia="Times New Roman" w:cs="Arial"/>
          <w:bCs/>
          <w:color w:val="000000"/>
          <w:sz w:val="20"/>
          <w:szCs w:val="20"/>
          <w:lang w:eastAsia="de-DE"/>
        </w:rPr>
      </w:pPr>
      <w:r w:rsidRPr="00E0495B">
        <w:rPr>
          <w:rFonts w:eastAsia="Times New Roman" w:cs="Arial"/>
          <w:b/>
          <w:color w:val="000000"/>
          <w:sz w:val="20"/>
          <w:szCs w:val="20"/>
          <w:lang w:eastAsia="de-DE"/>
        </w:rPr>
        <w:t>Datenlage gemeinsam beschreiben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(Was sehen wir? Z.B. Mengen, Formen, Verteilungen, Verdichtung Streuung)</w:t>
      </w:r>
    </w:p>
    <w:p w14:paraId="111606A0" w14:textId="77777777" w:rsidR="000E34DD" w:rsidRPr="00E0495B" w:rsidRDefault="000E34DD" w:rsidP="000E34DD">
      <w:pPr>
        <w:pStyle w:val="Listenabsatz"/>
        <w:numPr>
          <w:ilvl w:val="0"/>
          <w:numId w:val="41"/>
        </w:numPr>
        <w:ind w:left="284" w:hanging="200"/>
        <w:rPr>
          <w:rFonts w:eastAsia="Times New Roman" w:cs="Arial"/>
          <w:bCs/>
          <w:color w:val="000000"/>
          <w:sz w:val="20"/>
          <w:szCs w:val="20"/>
          <w:lang w:eastAsia="de-DE"/>
        </w:rPr>
      </w:pPr>
      <w:r w:rsidRPr="00E0495B">
        <w:rPr>
          <w:rFonts w:eastAsia="Times New Roman" w:cs="Arial"/>
          <w:b/>
          <w:color w:val="000000"/>
          <w:sz w:val="20"/>
          <w:szCs w:val="20"/>
          <w:lang w:eastAsia="de-DE"/>
        </w:rPr>
        <w:t>Daten gemeinsam interpretieren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(Was hat vermutlich zu der beschriebenen Datenlage geführt?)</w:t>
      </w:r>
    </w:p>
    <w:p w14:paraId="1508E57F" w14:textId="7E9D4480" w:rsidR="000E34DD" w:rsidRPr="00E0495B" w:rsidRDefault="000E34DD" w:rsidP="000E34DD">
      <w:pPr>
        <w:pStyle w:val="Listenabsatz"/>
        <w:numPr>
          <w:ilvl w:val="0"/>
          <w:numId w:val="41"/>
        </w:numPr>
        <w:ind w:left="284" w:hanging="200"/>
        <w:rPr>
          <w:rFonts w:eastAsia="Times New Roman" w:cs="Arial"/>
          <w:bCs/>
          <w:color w:val="000000"/>
          <w:sz w:val="20"/>
          <w:szCs w:val="20"/>
          <w:lang w:eastAsia="de-DE"/>
        </w:rPr>
      </w:pPr>
      <w:r w:rsidRPr="00E0495B">
        <w:rPr>
          <w:rFonts w:eastAsia="Times New Roman" w:cs="Arial"/>
          <w:b/>
          <w:color w:val="000000"/>
          <w:sz w:val="20"/>
          <w:szCs w:val="20"/>
          <w:lang w:eastAsia="de-DE"/>
        </w:rPr>
        <w:t>Massnahmen besprechen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(Wie können wir Gelungenes stärken, Fehlendes ergänzen?</w:t>
      </w:r>
      <w:r w:rsidR="00F226F3"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>)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</w:t>
      </w:r>
    </w:p>
    <w:p w14:paraId="1158E38D" w14:textId="3D14D53A" w:rsidR="000E34DD" w:rsidRPr="008928F3" w:rsidRDefault="000E34DD" w:rsidP="000E34DD">
      <w:pPr>
        <w:pStyle w:val="Listenabsatz"/>
        <w:numPr>
          <w:ilvl w:val="0"/>
          <w:numId w:val="41"/>
        </w:numPr>
        <w:ind w:left="284" w:hanging="200"/>
        <w:rPr>
          <w:rFonts w:eastAsia="Times New Roman" w:cs="Arial"/>
          <w:bCs/>
          <w:color w:val="000000"/>
          <w:sz w:val="16"/>
          <w:szCs w:val="16"/>
          <w:lang w:eastAsia="de-DE"/>
        </w:rPr>
      </w:pPr>
      <w:r w:rsidRPr="00E0495B">
        <w:rPr>
          <w:rFonts w:eastAsia="Times New Roman" w:cs="Arial"/>
          <w:b/>
          <w:color w:val="000000"/>
          <w:sz w:val="20"/>
          <w:szCs w:val="20"/>
          <w:lang w:eastAsia="de-DE"/>
        </w:rPr>
        <w:t>Erfolgsgeschichten teilen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(Worauf sind wir stolz</w:t>
      </w:r>
      <w:r w:rsidR="00893773"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 xml:space="preserve"> mit Blick auf das</w:t>
      </w:r>
      <w:r w:rsidRPr="00E0495B">
        <w:rPr>
          <w:rFonts w:eastAsia="Times New Roman" w:cs="Arial"/>
          <w:bCs/>
          <w:color w:val="000000"/>
          <w:sz w:val="20"/>
          <w:szCs w:val="20"/>
          <w:lang w:eastAsia="de-DE"/>
        </w:rPr>
        <w:t>, was wir wie getan haben?)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0EE6C" w14:textId="2973CB0B" w:rsidR="009756E5" w:rsidRPr="009007D0" w:rsidRDefault="009756E5" w:rsidP="000B01F0">
    <w:pPr>
      <w:pStyle w:val="Kopfzeile"/>
      <w:tabs>
        <w:tab w:val="left" w:pos="7230"/>
      </w:tabs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251664384" behindDoc="0" locked="0" layoutInCell="1" allowOverlap="1" wp14:anchorId="669F0B00" wp14:editId="7E75EE31">
          <wp:simplePos x="0" y="0"/>
          <wp:positionH relativeFrom="column">
            <wp:posOffset>4877360</wp:posOffset>
          </wp:positionH>
          <wp:positionV relativeFrom="paragraph">
            <wp:posOffset>-210820</wp:posOffset>
          </wp:positionV>
          <wp:extent cx="1217185" cy="422031"/>
          <wp:effectExtent l="0" t="0" r="0" b="0"/>
          <wp:wrapNone/>
          <wp:docPr id="13" name="Grafik 13" descr="\\fsamu16.adm.ds.fhnw.ch\A_16_Data11$\A1625_IWB\A1625_Prof_BMSEPE\BMSEPE_13_Forschung\BMSEPE_133_Luuise\Vorlagen\Logo\Luuise_Logo_def_1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samu16.adm.ds.fhnw.ch\A_16_Data11$\A1625_IWB\A1625_Prof_BMSEPE\BMSEPE_13_Forschung\BMSEPE_133_Luuise\Vorlagen\Logo\Luuise_Logo_def_1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185" cy="42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EF1C9" w14:textId="5C042739" w:rsidR="009756E5" w:rsidRPr="00437505" w:rsidRDefault="009756E5" w:rsidP="000B01F0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11FA6497" wp14:editId="26618F2C">
          <wp:simplePos x="0" y="0"/>
          <wp:positionH relativeFrom="column">
            <wp:posOffset>5112678</wp:posOffset>
          </wp:positionH>
          <wp:positionV relativeFrom="paragraph">
            <wp:posOffset>-125095</wp:posOffset>
          </wp:positionV>
          <wp:extent cx="1217185" cy="422031"/>
          <wp:effectExtent l="0" t="0" r="0" b="0"/>
          <wp:wrapNone/>
          <wp:docPr id="15" name="Grafik 15" descr="\\fsamu16.adm.ds.fhnw.ch\A_16_Data11$\A1625_IWB\A1625_Prof_BMSEPE\BMSEPE_13_Forschung\BMSEPE_133_Luuise\Vorlagen\Logo\Luuise_Logo_def_1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samu16.adm.ds.fhnw.ch\A_16_Data11$\A1625_IWB\A1625_Prof_BMSEPE\BMSEPE_13_Forschung\BMSEPE_133_Luuise\Vorlagen\Logo\Luuise_Logo_def_1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185" cy="42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CE48A" w14:textId="77777777" w:rsidR="009756E5" w:rsidRDefault="009756E5" w:rsidP="00437505">
    <w:pPr>
      <w:pStyle w:val="Kopfzeile"/>
      <w:rPr>
        <w:sz w:val="20"/>
        <w:szCs w:val="20"/>
      </w:rPr>
    </w:pPr>
  </w:p>
  <w:p w14:paraId="46B84C16" w14:textId="77777777" w:rsidR="009756E5" w:rsidRPr="00F65FF0" w:rsidRDefault="009756E5" w:rsidP="00F65FF0">
    <w:pPr>
      <w:pStyle w:val="Kopfzeile"/>
      <w:rPr>
        <w:sz w:val="20"/>
        <w:szCs w:val="20"/>
      </w:rPr>
    </w:pPr>
  </w:p>
  <w:p w14:paraId="274BCC8C" w14:textId="77777777" w:rsidR="009756E5" w:rsidRPr="00F65FF0" w:rsidRDefault="009756E5" w:rsidP="00F65FF0">
    <w:pPr>
      <w:pStyle w:val="Kopfzeile"/>
      <w:rPr>
        <w:sz w:val="20"/>
        <w:szCs w:val="20"/>
      </w:rPr>
    </w:pPr>
  </w:p>
  <w:p w14:paraId="21F2E78F" w14:textId="77777777" w:rsidR="009756E5" w:rsidRDefault="009756E5" w:rsidP="00437505">
    <w:pPr>
      <w:pStyle w:val="Kopfzeile"/>
      <w:rPr>
        <w:b/>
        <w:i/>
        <w:sz w:val="26"/>
        <w:szCs w:val="26"/>
      </w:rPr>
    </w:pPr>
    <w:r w:rsidRPr="00F65FF0">
      <w:rPr>
        <w:b/>
        <w:i/>
        <w:sz w:val="26"/>
        <w:szCs w:val="26"/>
      </w:rPr>
      <w:t>„Luuise“-</w:t>
    </w:r>
    <w:r>
      <w:rPr>
        <w:b/>
        <w:i/>
        <w:sz w:val="26"/>
        <w:szCs w:val="26"/>
      </w:rPr>
      <w:t>Arbeitsanlass</w:t>
    </w:r>
  </w:p>
  <w:p w14:paraId="7EAA2479" w14:textId="77777777" w:rsidR="009756E5" w:rsidRPr="006E05F1" w:rsidRDefault="009756E5" w:rsidP="00437505">
    <w:pPr>
      <w:pStyle w:val="Kopfzeile"/>
      <w:rPr>
        <w:b/>
        <w:i/>
        <w:sz w:val="26"/>
        <w:szCs w:val="26"/>
      </w:rPr>
    </w:pPr>
    <w:r w:rsidRPr="00F65FF0">
      <w:rPr>
        <w:noProof/>
        <w:sz w:val="20"/>
        <w:szCs w:val="20"/>
        <w:lang w:val="de-DE" w:eastAsia="de-DE"/>
      </w:rPr>
      <w:drawing>
        <wp:anchor distT="0" distB="0" distL="114300" distR="114300" simplePos="0" relativeHeight="251687936" behindDoc="0" locked="0" layoutInCell="1" allowOverlap="1" wp14:anchorId="4ADF1608" wp14:editId="6B5D202C">
          <wp:simplePos x="0" y="0"/>
          <wp:positionH relativeFrom="page">
            <wp:posOffset>648335</wp:posOffset>
          </wp:positionH>
          <wp:positionV relativeFrom="page">
            <wp:posOffset>252095</wp:posOffset>
          </wp:positionV>
          <wp:extent cx="2325370" cy="360045"/>
          <wp:effectExtent l="0" t="0" r="0" b="1905"/>
          <wp:wrapTopAndBottom/>
          <wp:docPr id="16" name="Grafik 16" descr="FHNW_PH_10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HNW_PH_10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5370" cy="36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362F0" w14:textId="13CC9CC0" w:rsidR="009756E5" w:rsidRPr="00F65FF0" w:rsidRDefault="009756E5" w:rsidP="00B60FF7">
    <w:pPr>
      <w:pStyle w:val="Kopfzeile"/>
      <w:rPr>
        <w:sz w:val="20"/>
        <w:szCs w:val="20"/>
      </w:rPr>
    </w:pPr>
    <w:r>
      <w:rPr>
        <w:noProof/>
        <w:lang w:val="de-DE" w:eastAsia="de-DE"/>
      </w:rPr>
      <w:drawing>
        <wp:anchor distT="0" distB="0" distL="114300" distR="114300" simplePos="0" relativeHeight="251671040" behindDoc="0" locked="0" layoutInCell="1" allowOverlap="1" wp14:anchorId="70062C0F" wp14:editId="2BA61BF0">
          <wp:simplePos x="0" y="0"/>
          <wp:positionH relativeFrom="column">
            <wp:posOffset>7557037</wp:posOffset>
          </wp:positionH>
          <wp:positionV relativeFrom="paragraph">
            <wp:posOffset>-203932</wp:posOffset>
          </wp:positionV>
          <wp:extent cx="1217185" cy="422031"/>
          <wp:effectExtent l="0" t="0" r="0" b="0"/>
          <wp:wrapNone/>
          <wp:docPr id="30" name="Grafik 30" descr="\\fsamu16.adm.ds.fhnw.ch\A_16_Data11$\A1625_IWB\A1625_Prof_BMSEPE\BMSEPE_13_Forschung\BMSEPE_133_Luuise\Vorlagen\Logo\Luuise_Logo_def_10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fsamu16.adm.ds.fhnw.ch\A_16_Data11$\A1625_IWB\A1625_Prof_BMSEPE\BMSEPE_13_Forschung\BMSEPE_133_Luuise\Vorlagen\Logo\Luuise_Logo_def_10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185" cy="422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E492A"/>
    <w:multiLevelType w:val="hybridMultilevel"/>
    <w:tmpl w:val="3AF895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A299E"/>
    <w:multiLevelType w:val="hybridMultilevel"/>
    <w:tmpl w:val="705AAE6C"/>
    <w:lvl w:ilvl="0" w:tplc="5D5E73E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BB6E11EE">
      <w:start w:val="1"/>
      <w:numFmt w:val="bullet"/>
      <w:lvlText w:val="£"/>
      <w:lvlJc w:val="left"/>
      <w:pPr>
        <w:tabs>
          <w:tab w:val="num" w:pos="851"/>
        </w:tabs>
        <w:ind w:left="1077" w:hanging="226"/>
      </w:pPr>
      <w:rPr>
        <w:rFonts w:ascii="Wingdings 2" w:hAnsi="Wingdings 2" w:hint="default"/>
      </w:rPr>
    </w:lvl>
    <w:lvl w:ilvl="2" w:tplc="563210EC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 w:tplc="7E48067E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 w:tplc="6660FD2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 w:tplc="D3805B76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 w:tplc="26ACE54A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 w:tplc="C52243F8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 w:tplc="0A9C6550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" w15:restartNumberingAfterBreak="0">
    <w:nsid w:val="0D4C4950"/>
    <w:multiLevelType w:val="hybridMultilevel"/>
    <w:tmpl w:val="486CB5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6B678D"/>
    <w:multiLevelType w:val="hybridMultilevel"/>
    <w:tmpl w:val="C13255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CC54AD"/>
    <w:multiLevelType w:val="hybridMultilevel"/>
    <w:tmpl w:val="BD8C149E"/>
    <w:lvl w:ilvl="0" w:tplc="F5D8FA4C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E850CA"/>
    <w:multiLevelType w:val="hybridMultilevel"/>
    <w:tmpl w:val="201C5ACA"/>
    <w:lvl w:ilvl="0" w:tplc="C94858D8">
      <w:start w:val="1"/>
      <w:numFmt w:val="upperLetter"/>
      <w:lvlText w:val="%1)"/>
      <w:lvlJc w:val="left"/>
      <w:pPr>
        <w:ind w:left="8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4C7C36"/>
    <w:multiLevelType w:val="hybridMultilevel"/>
    <w:tmpl w:val="75384DEA"/>
    <w:lvl w:ilvl="0" w:tplc="5EDA693C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98543350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 w:tplc="D396A59A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 w:tplc="A22AB9B4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 w:tplc="E72883AA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 w:tplc="B750F63A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 w:tplc="930CAEE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 w:tplc="367ED0F4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 w:tplc="AEFC9586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7" w15:restartNumberingAfterBreak="0">
    <w:nsid w:val="184F3B98"/>
    <w:multiLevelType w:val="hybridMultilevel"/>
    <w:tmpl w:val="4DD8AAB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1377AB"/>
    <w:multiLevelType w:val="hybridMultilevel"/>
    <w:tmpl w:val="705AAE6C"/>
    <w:lvl w:ilvl="0" w:tplc="E9680102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 w:tplc="FB349674">
      <w:start w:val="1"/>
      <w:numFmt w:val="bullet"/>
      <w:lvlText w:val="£"/>
      <w:lvlJc w:val="left"/>
      <w:pPr>
        <w:tabs>
          <w:tab w:val="num" w:pos="851"/>
        </w:tabs>
        <w:ind w:left="1077" w:hanging="226"/>
      </w:pPr>
      <w:rPr>
        <w:rFonts w:ascii="Wingdings 2" w:hAnsi="Wingdings 2" w:hint="default"/>
      </w:rPr>
    </w:lvl>
    <w:lvl w:ilvl="2" w:tplc="8332B6EC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 w:tplc="FB8022B2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 w:tplc="4EB858C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 w:tplc="D8166A6C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 w:tplc="160ADFF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 w:tplc="6C3A6BFC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 w:tplc="236AEEA4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9" w15:restartNumberingAfterBreak="0">
    <w:nsid w:val="1B246A26"/>
    <w:multiLevelType w:val="hybridMultilevel"/>
    <w:tmpl w:val="DBB651AE"/>
    <w:lvl w:ilvl="0" w:tplc="DB225310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  <w:color w:val="00000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F83063"/>
    <w:multiLevelType w:val="hybridMultilevel"/>
    <w:tmpl w:val="94AE78B6"/>
    <w:lvl w:ilvl="0" w:tplc="00BEE4C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2D775B"/>
    <w:multiLevelType w:val="hybridMultilevel"/>
    <w:tmpl w:val="5CCA21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916A5"/>
    <w:multiLevelType w:val="hybridMultilevel"/>
    <w:tmpl w:val="BE2635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D07F07"/>
    <w:multiLevelType w:val="hybridMultilevel"/>
    <w:tmpl w:val="75384DEA"/>
    <w:numStyleLink w:val="FHNWAufzhlung"/>
  </w:abstractNum>
  <w:abstractNum w:abstractNumId="14" w15:restartNumberingAfterBreak="0">
    <w:nsid w:val="2CC66CA7"/>
    <w:multiLevelType w:val="hybridMultilevel"/>
    <w:tmpl w:val="2DB4DB68"/>
    <w:lvl w:ilvl="0" w:tplc="00BEE4C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E0EC5C1C">
      <w:start w:val="1"/>
      <w:numFmt w:val="upperLetter"/>
      <w:pStyle w:val="Aufzhlungszeichen2"/>
      <w:lvlText w:val="%2)"/>
      <w:lvlJc w:val="left"/>
      <w:pPr>
        <w:ind w:left="1440" w:hanging="360"/>
      </w:pPr>
      <w:rPr>
        <w:rFonts w:hint="default"/>
      </w:rPr>
    </w:lvl>
    <w:lvl w:ilvl="2" w:tplc="38A0A8DE">
      <w:numFmt w:val="bullet"/>
      <w:lvlText w:val="-"/>
      <w:lvlJc w:val="left"/>
      <w:pPr>
        <w:ind w:left="2340" w:hanging="360"/>
      </w:pPr>
      <w:rPr>
        <w:rFonts w:ascii="Arial" w:eastAsiaTheme="minorHAnsi" w:hAnsi="Arial" w:cs="Arial" w:hint="default"/>
      </w:r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752B00"/>
    <w:multiLevelType w:val="hybridMultilevel"/>
    <w:tmpl w:val="EF844AE2"/>
    <w:lvl w:ilvl="0" w:tplc="C94858D8">
      <w:start w:val="1"/>
      <w:numFmt w:val="upperLetter"/>
      <w:lvlText w:val="%1)"/>
      <w:lvlJc w:val="left"/>
      <w:pPr>
        <w:ind w:left="843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563" w:hanging="360"/>
      </w:pPr>
    </w:lvl>
    <w:lvl w:ilvl="2" w:tplc="0807001B" w:tentative="1">
      <w:start w:val="1"/>
      <w:numFmt w:val="lowerRoman"/>
      <w:lvlText w:val="%3."/>
      <w:lvlJc w:val="right"/>
      <w:pPr>
        <w:ind w:left="2283" w:hanging="180"/>
      </w:pPr>
    </w:lvl>
    <w:lvl w:ilvl="3" w:tplc="0807000F" w:tentative="1">
      <w:start w:val="1"/>
      <w:numFmt w:val="decimal"/>
      <w:lvlText w:val="%4."/>
      <w:lvlJc w:val="left"/>
      <w:pPr>
        <w:ind w:left="3003" w:hanging="360"/>
      </w:pPr>
    </w:lvl>
    <w:lvl w:ilvl="4" w:tplc="08070019" w:tentative="1">
      <w:start w:val="1"/>
      <w:numFmt w:val="lowerLetter"/>
      <w:lvlText w:val="%5."/>
      <w:lvlJc w:val="left"/>
      <w:pPr>
        <w:ind w:left="3723" w:hanging="360"/>
      </w:pPr>
    </w:lvl>
    <w:lvl w:ilvl="5" w:tplc="0807001B" w:tentative="1">
      <w:start w:val="1"/>
      <w:numFmt w:val="lowerRoman"/>
      <w:lvlText w:val="%6."/>
      <w:lvlJc w:val="right"/>
      <w:pPr>
        <w:ind w:left="4443" w:hanging="180"/>
      </w:pPr>
    </w:lvl>
    <w:lvl w:ilvl="6" w:tplc="0807000F" w:tentative="1">
      <w:start w:val="1"/>
      <w:numFmt w:val="decimal"/>
      <w:lvlText w:val="%7."/>
      <w:lvlJc w:val="left"/>
      <w:pPr>
        <w:ind w:left="5163" w:hanging="360"/>
      </w:pPr>
    </w:lvl>
    <w:lvl w:ilvl="7" w:tplc="08070019" w:tentative="1">
      <w:start w:val="1"/>
      <w:numFmt w:val="lowerLetter"/>
      <w:lvlText w:val="%8."/>
      <w:lvlJc w:val="left"/>
      <w:pPr>
        <w:ind w:left="5883" w:hanging="360"/>
      </w:pPr>
    </w:lvl>
    <w:lvl w:ilvl="8" w:tplc="0807001B" w:tentative="1">
      <w:start w:val="1"/>
      <w:numFmt w:val="lowerRoman"/>
      <w:lvlText w:val="%9."/>
      <w:lvlJc w:val="right"/>
      <w:pPr>
        <w:ind w:left="6603" w:hanging="180"/>
      </w:pPr>
    </w:lvl>
  </w:abstractNum>
  <w:abstractNum w:abstractNumId="16" w15:restartNumberingAfterBreak="0">
    <w:nsid w:val="33B32A71"/>
    <w:multiLevelType w:val="hybridMultilevel"/>
    <w:tmpl w:val="230AA29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6C6FA3"/>
    <w:multiLevelType w:val="hybridMultilevel"/>
    <w:tmpl w:val="A276333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5E4E19"/>
    <w:multiLevelType w:val="hybridMultilevel"/>
    <w:tmpl w:val="C70EF8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5104346"/>
    <w:multiLevelType w:val="multilevel"/>
    <w:tmpl w:val="75384DEA"/>
    <w:numStyleLink w:val="FHNWAufzhlung"/>
  </w:abstractNum>
  <w:abstractNum w:abstractNumId="20" w15:restartNumberingAfterBreak="0">
    <w:nsid w:val="47932676"/>
    <w:multiLevelType w:val="multilevel"/>
    <w:tmpl w:val="705AAE6C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£"/>
      <w:lvlJc w:val="left"/>
      <w:pPr>
        <w:tabs>
          <w:tab w:val="num" w:pos="851"/>
        </w:tabs>
        <w:ind w:left="1077" w:hanging="226"/>
      </w:pPr>
      <w:rPr>
        <w:rFonts w:ascii="Wingdings 2" w:hAnsi="Wingdings 2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1" w15:restartNumberingAfterBreak="0">
    <w:nsid w:val="48401093"/>
    <w:multiLevelType w:val="hybridMultilevel"/>
    <w:tmpl w:val="371A499C"/>
    <w:lvl w:ilvl="0" w:tplc="B32A00D4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387B68"/>
    <w:multiLevelType w:val="hybridMultilevel"/>
    <w:tmpl w:val="75384DEA"/>
    <w:numStyleLink w:val="FHNWAufzhlung"/>
  </w:abstractNum>
  <w:abstractNum w:abstractNumId="23" w15:restartNumberingAfterBreak="0">
    <w:nsid w:val="4C25738D"/>
    <w:multiLevelType w:val="hybridMultilevel"/>
    <w:tmpl w:val="479451D2"/>
    <w:lvl w:ilvl="0" w:tplc="2FDA478C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0A15AB"/>
    <w:multiLevelType w:val="multilevel"/>
    <w:tmpl w:val="75384DEA"/>
    <w:styleLink w:val="FHNWAufzhlung"/>
    <w:lvl w:ilvl="0">
      <w:start w:val="1"/>
      <w:numFmt w:val="bullet"/>
      <w:pStyle w:val="Aufzhlungszeichen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pStyle w:val="Aufzhlungszeichen3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pStyle w:val="Aufzhlungszeichen4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pStyle w:val="Aufzhlungszeichen5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6" w15:restartNumberingAfterBreak="0">
    <w:nsid w:val="5A942AD1"/>
    <w:multiLevelType w:val="hybridMultilevel"/>
    <w:tmpl w:val="90269434"/>
    <w:lvl w:ilvl="0" w:tplc="00BEE4C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CE4390"/>
    <w:multiLevelType w:val="hybridMultilevel"/>
    <w:tmpl w:val="60B6AE28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A476880"/>
    <w:multiLevelType w:val="hybridMultilevel"/>
    <w:tmpl w:val="75384DEA"/>
    <w:numStyleLink w:val="FHNWAufzhlung"/>
  </w:abstractNum>
  <w:abstractNum w:abstractNumId="29" w15:restartNumberingAfterBreak="0">
    <w:nsid w:val="7128597C"/>
    <w:multiLevelType w:val="multilevel"/>
    <w:tmpl w:val="000C33B2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4995F46"/>
    <w:multiLevelType w:val="hybridMultilevel"/>
    <w:tmpl w:val="85E2BE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B47703"/>
    <w:multiLevelType w:val="hybridMultilevel"/>
    <w:tmpl w:val="F008EB62"/>
    <w:lvl w:ilvl="0" w:tplc="C25AA130">
      <w:start w:val="1"/>
      <w:numFmt w:val="decimal"/>
      <w:pStyle w:val="Checkpunkt"/>
      <w:lvlText w:val="%1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6F32C31"/>
    <w:multiLevelType w:val="hybridMultilevel"/>
    <w:tmpl w:val="3F3C38B6"/>
    <w:lvl w:ilvl="0" w:tplc="C0A6284C">
      <w:start w:val="1"/>
      <w:numFmt w:val="decimalZero"/>
      <w:lvlText w:val="%1."/>
      <w:lvlJc w:val="left"/>
      <w:pPr>
        <w:ind w:left="765" w:hanging="40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D95512"/>
    <w:multiLevelType w:val="hybridMultilevel"/>
    <w:tmpl w:val="964C663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C620B09"/>
    <w:multiLevelType w:val="hybridMultilevel"/>
    <w:tmpl w:val="1B40E5C6"/>
    <w:lvl w:ilvl="0" w:tplc="00BEE4CC">
      <w:start w:val="1"/>
      <w:numFmt w:val="decimal"/>
      <w:lvlText w:val="%1."/>
      <w:lvlJc w:val="left"/>
      <w:pPr>
        <w:ind w:left="843" w:hanging="360"/>
      </w:pPr>
      <w:rPr>
        <w:rFonts w:hint="default"/>
        <w:sz w:val="22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531C8C"/>
    <w:multiLevelType w:val="hybridMultilevel"/>
    <w:tmpl w:val="B58EB180"/>
    <w:lvl w:ilvl="0" w:tplc="829ADD2A">
      <w:numFmt w:val="bullet"/>
      <w:lvlText w:val="-"/>
      <w:lvlJc w:val="left"/>
      <w:pPr>
        <w:ind w:left="754" w:hanging="360"/>
      </w:pPr>
      <w:rPr>
        <w:rFonts w:ascii="Arial" w:hAnsi="Arial" w:hint="default"/>
        <w:sz w:val="18"/>
      </w:rPr>
    </w:lvl>
    <w:lvl w:ilvl="1" w:tplc="0807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6" w15:restartNumberingAfterBreak="0">
    <w:nsid w:val="7FC73705"/>
    <w:multiLevelType w:val="hybridMultilevel"/>
    <w:tmpl w:val="F2AE97FA"/>
    <w:lvl w:ilvl="0" w:tplc="0407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7" w15:restartNumberingAfterBreak="0">
    <w:nsid w:val="7FCB6DFC"/>
    <w:multiLevelType w:val="hybridMultilevel"/>
    <w:tmpl w:val="3B129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934821468">
    <w:abstractNumId w:val="24"/>
  </w:num>
  <w:num w:numId="2" w16cid:durableId="343287248">
    <w:abstractNumId w:val="24"/>
  </w:num>
  <w:num w:numId="3" w16cid:durableId="1763530831">
    <w:abstractNumId w:val="25"/>
  </w:num>
  <w:num w:numId="4" w16cid:durableId="1661351528">
    <w:abstractNumId w:val="29"/>
  </w:num>
  <w:num w:numId="5" w16cid:durableId="1777215174">
    <w:abstractNumId w:val="12"/>
  </w:num>
  <w:num w:numId="6" w16cid:durableId="311178459">
    <w:abstractNumId w:val="3"/>
  </w:num>
  <w:num w:numId="7" w16cid:durableId="1552186871">
    <w:abstractNumId w:val="0"/>
  </w:num>
  <w:num w:numId="8" w16cid:durableId="532424508">
    <w:abstractNumId w:val="30"/>
  </w:num>
  <w:num w:numId="9" w16cid:durableId="1091198447">
    <w:abstractNumId w:val="2"/>
  </w:num>
  <w:num w:numId="10" w16cid:durableId="780418924">
    <w:abstractNumId w:val="31"/>
  </w:num>
  <w:num w:numId="11" w16cid:durableId="1124809685">
    <w:abstractNumId w:val="33"/>
  </w:num>
  <w:num w:numId="12" w16cid:durableId="668993527">
    <w:abstractNumId w:val="4"/>
  </w:num>
  <w:num w:numId="13" w16cid:durableId="1720201793">
    <w:abstractNumId w:val="27"/>
  </w:num>
  <w:num w:numId="14" w16cid:durableId="1259287996">
    <w:abstractNumId w:val="37"/>
  </w:num>
  <w:num w:numId="15" w16cid:durableId="2097439406">
    <w:abstractNumId w:val="11"/>
  </w:num>
  <w:num w:numId="16" w16cid:durableId="1147671097">
    <w:abstractNumId w:val="18"/>
  </w:num>
  <w:num w:numId="17" w16cid:durableId="2067103465">
    <w:abstractNumId w:val="22"/>
  </w:num>
  <w:num w:numId="18" w16cid:durableId="255940965">
    <w:abstractNumId w:val="6"/>
  </w:num>
  <w:num w:numId="19" w16cid:durableId="863057256">
    <w:abstractNumId w:val="28"/>
  </w:num>
  <w:num w:numId="20" w16cid:durableId="1055929102">
    <w:abstractNumId w:val="13"/>
  </w:num>
  <w:num w:numId="21" w16cid:durableId="1458061702">
    <w:abstractNumId w:val="20"/>
  </w:num>
  <w:num w:numId="22" w16cid:durableId="1481649918">
    <w:abstractNumId w:val="21"/>
  </w:num>
  <w:num w:numId="23" w16cid:durableId="489561138">
    <w:abstractNumId w:val="14"/>
  </w:num>
  <w:num w:numId="24" w16cid:durableId="1968194028">
    <w:abstractNumId w:val="15"/>
  </w:num>
  <w:num w:numId="25" w16cid:durableId="1188523960">
    <w:abstractNumId w:val="28"/>
  </w:num>
  <w:num w:numId="26" w16cid:durableId="157766709">
    <w:abstractNumId w:val="5"/>
  </w:num>
  <w:num w:numId="27" w16cid:durableId="1328709449">
    <w:abstractNumId w:val="34"/>
  </w:num>
  <w:num w:numId="28" w16cid:durableId="802119942">
    <w:abstractNumId w:val="10"/>
  </w:num>
  <w:num w:numId="29" w16cid:durableId="2027946536">
    <w:abstractNumId w:val="26"/>
  </w:num>
  <w:num w:numId="30" w16cid:durableId="2035307860">
    <w:abstractNumId w:val="19"/>
    <w:lvlOverride w:ilvl="0">
      <w:lvl w:ilvl="0">
        <w:start w:val="1"/>
        <w:numFmt w:val="bullet"/>
        <w:pStyle w:val="Aufzhlungszeichen"/>
        <w:lvlText w:val="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1" w16cid:durableId="2143233022">
    <w:abstractNumId w:val="8"/>
  </w:num>
  <w:num w:numId="32" w16cid:durableId="1014769909">
    <w:abstractNumId w:val="35"/>
  </w:num>
  <w:num w:numId="33" w16cid:durableId="424108671">
    <w:abstractNumId w:val="1"/>
  </w:num>
  <w:num w:numId="34" w16cid:durableId="1554734983">
    <w:abstractNumId w:val="7"/>
  </w:num>
  <w:num w:numId="35" w16cid:durableId="1527252770">
    <w:abstractNumId w:val="32"/>
  </w:num>
  <w:num w:numId="36" w16cid:durableId="711854070">
    <w:abstractNumId w:val="19"/>
    <w:lvlOverride w:ilvl="0">
      <w:lvl w:ilvl="0">
        <w:start w:val="1"/>
        <w:numFmt w:val="bullet"/>
        <w:pStyle w:val="Aufzhlungszeichen"/>
        <w:lvlText w:val=""/>
        <w:lvlJc w:val="left"/>
        <w:pPr>
          <w:ind w:left="227" w:hanging="227"/>
        </w:pPr>
        <w:rPr>
          <w:rFonts w:ascii="Symbol" w:hAnsi="Symbol" w:hint="default"/>
        </w:rPr>
      </w:lvl>
    </w:lvlOverride>
  </w:num>
  <w:num w:numId="37" w16cid:durableId="1649750446">
    <w:abstractNumId w:val="14"/>
  </w:num>
  <w:num w:numId="38" w16cid:durableId="1394501704">
    <w:abstractNumId w:val="14"/>
  </w:num>
  <w:num w:numId="39" w16cid:durableId="841121368">
    <w:abstractNumId w:val="16"/>
  </w:num>
  <w:num w:numId="40" w16cid:durableId="1067530057">
    <w:abstractNumId w:val="9"/>
  </w:num>
  <w:num w:numId="41" w16cid:durableId="1565949842">
    <w:abstractNumId w:val="17"/>
  </w:num>
  <w:num w:numId="42" w16cid:durableId="1621911411">
    <w:abstractNumId w:val="23"/>
  </w:num>
  <w:num w:numId="43" w16cid:durableId="1129394912">
    <w:abstractNumId w:val="36"/>
  </w:num>
  <w:num w:numId="44" w16cid:durableId="1429932604">
    <w:abstractNumId w:val="19"/>
    <w:lvlOverride w:ilvl="0">
      <w:lvl w:ilvl="0">
        <w:start w:val="1"/>
        <w:numFmt w:val="bullet"/>
        <w:pStyle w:val="Aufzhlungszeichen"/>
        <w:lvlText w:val=""/>
        <w:lvlJc w:val="left"/>
        <w:pPr>
          <w:ind w:left="227" w:hanging="227"/>
        </w:pPr>
        <w:rPr>
          <w:rFonts w:ascii="Symbol" w:hAnsi="Symbol" w:hint="default"/>
        </w:rPr>
      </w:lvl>
    </w:lvlOverride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00F"/>
    <w:rsid w:val="000040AF"/>
    <w:rsid w:val="00004AAD"/>
    <w:rsid w:val="000076AF"/>
    <w:rsid w:val="00017671"/>
    <w:rsid w:val="000210DE"/>
    <w:rsid w:val="00022A3C"/>
    <w:rsid w:val="00024E96"/>
    <w:rsid w:val="00025C7A"/>
    <w:rsid w:val="0003044B"/>
    <w:rsid w:val="00031D4D"/>
    <w:rsid w:val="000348EB"/>
    <w:rsid w:val="0003623C"/>
    <w:rsid w:val="00037C3C"/>
    <w:rsid w:val="000411A7"/>
    <w:rsid w:val="000469C8"/>
    <w:rsid w:val="0005534A"/>
    <w:rsid w:val="000559B6"/>
    <w:rsid w:val="00056E2C"/>
    <w:rsid w:val="00066DC7"/>
    <w:rsid w:val="00071507"/>
    <w:rsid w:val="00082326"/>
    <w:rsid w:val="000842A1"/>
    <w:rsid w:val="00084D85"/>
    <w:rsid w:val="0008612C"/>
    <w:rsid w:val="000901B9"/>
    <w:rsid w:val="000926DE"/>
    <w:rsid w:val="000976AF"/>
    <w:rsid w:val="000A0B7A"/>
    <w:rsid w:val="000A170B"/>
    <w:rsid w:val="000A5BD5"/>
    <w:rsid w:val="000B01F0"/>
    <w:rsid w:val="000B1409"/>
    <w:rsid w:val="000C2DE9"/>
    <w:rsid w:val="000C661B"/>
    <w:rsid w:val="000C68A4"/>
    <w:rsid w:val="000D0A38"/>
    <w:rsid w:val="000D1533"/>
    <w:rsid w:val="000D6B82"/>
    <w:rsid w:val="000E1B11"/>
    <w:rsid w:val="000E34DD"/>
    <w:rsid w:val="000E407A"/>
    <w:rsid w:val="000E7BA7"/>
    <w:rsid w:val="000F11AF"/>
    <w:rsid w:val="000F563E"/>
    <w:rsid w:val="000F7F62"/>
    <w:rsid w:val="0010014A"/>
    <w:rsid w:val="00102212"/>
    <w:rsid w:val="00103550"/>
    <w:rsid w:val="00106EAE"/>
    <w:rsid w:val="00107455"/>
    <w:rsid w:val="00112172"/>
    <w:rsid w:val="00123AEA"/>
    <w:rsid w:val="00125763"/>
    <w:rsid w:val="001354B6"/>
    <w:rsid w:val="00140F40"/>
    <w:rsid w:val="0015168E"/>
    <w:rsid w:val="00152003"/>
    <w:rsid w:val="00153840"/>
    <w:rsid w:val="00154784"/>
    <w:rsid w:val="00156BA9"/>
    <w:rsid w:val="00160DBD"/>
    <w:rsid w:val="00161573"/>
    <w:rsid w:val="00165546"/>
    <w:rsid w:val="0017019F"/>
    <w:rsid w:val="0017089A"/>
    <w:rsid w:val="00176B51"/>
    <w:rsid w:val="00180D32"/>
    <w:rsid w:val="00187692"/>
    <w:rsid w:val="00196ABA"/>
    <w:rsid w:val="001A1A2C"/>
    <w:rsid w:val="001A798A"/>
    <w:rsid w:val="001B1ADA"/>
    <w:rsid w:val="001D1088"/>
    <w:rsid w:val="001D2DD2"/>
    <w:rsid w:val="001E1A00"/>
    <w:rsid w:val="001E2469"/>
    <w:rsid w:val="001E3B91"/>
    <w:rsid w:val="001E544A"/>
    <w:rsid w:val="001E5CE1"/>
    <w:rsid w:val="001E6E6C"/>
    <w:rsid w:val="001F18AA"/>
    <w:rsid w:val="001F489A"/>
    <w:rsid w:val="00202F99"/>
    <w:rsid w:val="00203DDE"/>
    <w:rsid w:val="0020720C"/>
    <w:rsid w:val="00213675"/>
    <w:rsid w:val="00217014"/>
    <w:rsid w:val="002239D9"/>
    <w:rsid w:val="002259EE"/>
    <w:rsid w:val="00232CA0"/>
    <w:rsid w:val="00235675"/>
    <w:rsid w:val="002445F2"/>
    <w:rsid w:val="00247713"/>
    <w:rsid w:val="002503EE"/>
    <w:rsid w:val="0025078C"/>
    <w:rsid w:val="00250C74"/>
    <w:rsid w:val="0025162B"/>
    <w:rsid w:val="00275895"/>
    <w:rsid w:val="0028019F"/>
    <w:rsid w:val="00287478"/>
    <w:rsid w:val="00294C1E"/>
    <w:rsid w:val="0029605A"/>
    <w:rsid w:val="002A27DF"/>
    <w:rsid w:val="002A521C"/>
    <w:rsid w:val="002B2891"/>
    <w:rsid w:val="002B2893"/>
    <w:rsid w:val="002B467D"/>
    <w:rsid w:val="002B4B4A"/>
    <w:rsid w:val="002C18C3"/>
    <w:rsid w:val="002C2BEE"/>
    <w:rsid w:val="002C487D"/>
    <w:rsid w:val="002D3C21"/>
    <w:rsid w:val="002D48F7"/>
    <w:rsid w:val="002E7766"/>
    <w:rsid w:val="002F37C9"/>
    <w:rsid w:val="002F614A"/>
    <w:rsid w:val="002F69C6"/>
    <w:rsid w:val="0030028E"/>
    <w:rsid w:val="00300763"/>
    <w:rsid w:val="0030252D"/>
    <w:rsid w:val="0030769F"/>
    <w:rsid w:val="00311513"/>
    <w:rsid w:val="00316C69"/>
    <w:rsid w:val="0032150E"/>
    <w:rsid w:val="00321599"/>
    <w:rsid w:val="00327B92"/>
    <w:rsid w:val="00330089"/>
    <w:rsid w:val="0033076E"/>
    <w:rsid w:val="00330BAA"/>
    <w:rsid w:val="003310A6"/>
    <w:rsid w:val="0034383F"/>
    <w:rsid w:val="00347C92"/>
    <w:rsid w:val="00350AE9"/>
    <w:rsid w:val="00351B21"/>
    <w:rsid w:val="0035448B"/>
    <w:rsid w:val="00360441"/>
    <w:rsid w:val="003652BB"/>
    <w:rsid w:val="0037330C"/>
    <w:rsid w:val="00375A78"/>
    <w:rsid w:val="00376CAC"/>
    <w:rsid w:val="00397574"/>
    <w:rsid w:val="00397A83"/>
    <w:rsid w:val="003A4F6C"/>
    <w:rsid w:val="003A662B"/>
    <w:rsid w:val="003B0044"/>
    <w:rsid w:val="003B2A04"/>
    <w:rsid w:val="003C04F8"/>
    <w:rsid w:val="003C7BD8"/>
    <w:rsid w:val="003D2A49"/>
    <w:rsid w:val="003D348B"/>
    <w:rsid w:val="003D4163"/>
    <w:rsid w:val="003D4F97"/>
    <w:rsid w:val="003E0A05"/>
    <w:rsid w:val="003E0EF7"/>
    <w:rsid w:val="003E4D1A"/>
    <w:rsid w:val="003E4EDC"/>
    <w:rsid w:val="003F1FDA"/>
    <w:rsid w:val="003F5A64"/>
    <w:rsid w:val="00400025"/>
    <w:rsid w:val="0040031C"/>
    <w:rsid w:val="00400344"/>
    <w:rsid w:val="00400861"/>
    <w:rsid w:val="004022F2"/>
    <w:rsid w:val="004026A9"/>
    <w:rsid w:val="00403A1D"/>
    <w:rsid w:val="0040677C"/>
    <w:rsid w:val="00406792"/>
    <w:rsid w:val="00407798"/>
    <w:rsid w:val="004104A1"/>
    <w:rsid w:val="004134B2"/>
    <w:rsid w:val="00416FE5"/>
    <w:rsid w:val="00420F57"/>
    <w:rsid w:val="0042141C"/>
    <w:rsid w:val="004214F9"/>
    <w:rsid w:val="00423D3F"/>
    <w:rsid w:val="00424E25"/>
    <w:rsid w:val="00425687"/>
    <w:rsid w:val="00425F74"/>
    <w:rsid w:val="004332DF"/>
    <w:rsid w:val="00433CEB"/>
    <w:rsid w:val="00437440"/>
    <w:rsid w:val="00437505"/>
    <w:rsid w:val="00443ED4"/>
    <w:rsid w:val="004457B7"/>
    <w:rsid w:val="004470F8"/>
    <w:rsid w:val="004539D6"/>
    <w:rsid w:val="00460C63"/>
    <w:rsid w:val="0047068C"/>
    <w:rsid w:val="00473483"/>
    <w:rsid w:val="00474D3F"/>
    <w:rsid w:val="00482629"/>
    <w:rsid w:val="00482F1C"/>
    <w:rsid w:val="00494783"/>
    <w:rsid w:val="0049604C"/>
    <w:rsid w:val="004969F4"/>
    <w:rsid w:val="004A2825"/>
    <w:rsid w:val="004B3464"/>
    <w:rsid w:val="004C3436"/>
    <w:rsid w:val="004C597F"/>
    <w:rsid w:val="004C6864"/>
    <w:rsid w:val="004E1399"/>
    <w:rsid w:val="004E19C1"/>
    <w:rsid w:val="004E231B"/>
    <w:rsid w:val="004E3BED"/>
    <w:rsid w:val="004E74B4"/>
    <w:rsid w:val="004F12FE"/>
    <w:rsid w:val="004F2836"/>
    <w:rsid w:val="004F505A"/>
    <w:rsid w:val="004F7B63"/>
    <w:rsid w:val="00512394"/>
    <w:rsid w:val="00517BD0"/>
    <w:rsid w:val="00520991"/>
    <w:rsid w:val="0052458F"/>
    <w:rsid w:val="0052505A"/>
    <w:rsid w:val="0052557F"/>
    <w:rsid w:val="00530499"/>
    <w:rsid w:val="00533D38"/>
    <w:rsid w:val="005458E4"/>
    <w:rsid w:val="00572350"/>
    <w:rsid w:val="0057476A"/>
    <w:rsid w:val="0057705E"/>
    <w:rsid w:val="005813E2"/>
    <w:rsid w:val="005843D3"/>
    <w:rsid w:val="00586150"/>
    <w:rsid w:val="005928EF"/>
    <w:rsid w:val="00595194"/>
    <w:rsid w:val="00596941"/>
    <w:rsid w:val="00596AEE"/>
    <w:rsid w:val="005A2653"/>
    <w:rsid w:val="005A2A30"/>
    <w:rsid w:val="005A5E71"/>
    <w:rsid w:val="005B1804"/>
    <w:rsid w:val="005B316D"/>
    <w:rsid w:val="005B618A"/>
    <w:rsid w:val="005C1CEC"/>
    <w:rsid w:val="005D0E8C"/>
    <w:rsid w:val="005E2EF6"/>
    <w:rsid w:val="005F2E82"/>
    <w:rsid w:val="005F5746"/>
    <w:rsid w:val="006063C6"/>
    <w:rsid w:val="00607F7C"/>
    <w:rsid w:val="006107EB"/>
    <w:rsid w:val="00614E7C"/>
    <w:rsid w:val="0061669B"/>
    <w:rsid w:val="00617E22"/>
    <w:rsid w:val="00622CF9"/>
    <w:rsid w:val="006260C4"/>
    <w:rsid w:val="00634ADD"/>
    <w:rsid w:val="00642AAC"/>
    <w:rsid w:val="00643FC8"/>
    <w:rsid w:val="006452C8"/>
    <w:rsid w:val="00651D02"/>
    <w:rsid w:val="00653A13"/>
    <w:rsid w:val="00663CF6"/>
    <w:rsid w:val="006729BA"/>
    <w:rsid w:val="00672C6E"/>
    <w:rsid w:val="006731C8"/>
    <w:rsid w:val="00675594"/>
    <w:rsid w:val="006801EE"/>
    <w:rsid w:val="0068024F"/>
    <w:rsid w:val="00684BB5"/>
    <w:rsid w:val="00691919"/>
    <w:rsid w:val="0069209F"/>
    <w:rsid w:val="0069643A"/>
    <w:rsid w:val="00697C7C"/>
    <w:rsid w:val="006A063E"/>
    <w:rsid w:val="006A2795"/>
    <w:rsid w:val="006A75C1"/>
    <w:rsid w:val="006B366B"/>
    <w:rsid w:val="006C000F"/>
    <w:rsid w:val="006C1095"/>
    <w:rsid w:val="006C18C6"/>
    <w:rsid w:val="006C2775"/>
    <w:rsid w:val="006D02C9"/>
    <w:rsid w:val="006D1010"/>
    <w:rsid w:val="006D47AA"/>
    <w:rsid w:val="006D6DF6"/>
    <w:rsid w:val="006E05F1"/>
    <w:rsid w:val="006E5EFF"/>
    <w:rsid w:val="006F34C4"/>
    <w:rsid w:val="006F4D85"/>
    <w:rsid w:val="006F71EC"/>
    <w:rsid w:val="006F797C"/>
    <w:rsid w:val="0070360A"/>
    <w:rsid w:val="00710CED"/>
    <w:rsid w:val="0071217D"/>
    <w:rsid w:val="007154FB"/>
    <w:rsid w:val="00720796"/>
    <w:rsid w:val="00720F35"/>
    <w:rsid w:val="0072402B"/>
    <w:rsid w:val="00730FF8"/>
    <w:rsid w:val="007352C2"/>
    <w:rsid w:val="00736060"/>
    <w:rsid w:val="0073767C"/>
    <w:rsid w:val="00740C82"/>
    <w:rsid w:val="007451B5"/>
    <w:rsid w:val="00746BA4"/>
    <w:rsid w:val="00762002"/>
    <w:rsid w:val="00765942"/>
    <w:rsid w:val="00767FBE"/>
    <w:rsid w:val="00771331"/>
    <w:rsid w:val="0079401F"/>
    <w:rsid w:val="00794148"/>
    <w:rsid w:val="00796720"/>
    <w:rsid w:val="007B26CF"/>
    <w:rsid w:val="007C2CBA"/>
    <w:rsid w:val="007D1CA1"/>
    <w:rsid w:val="007D27D0"/>
    <w:rsid w:val="007D3D38"/>
    <w:rsid w:val="007E234C"/>
    <w:rsid w:val="007E3C24"/>
    <w:rsid w:val="007E50F8"/>
    <w:rsid w:val="007F0411"/>
    <w:rsid w:val="007F05CD"/>
    <w:rsid w:val="007F2076"/>
    <w:rsid w:val="007F568D"/>
    <w:rsid w:val="00804527"/>
    <w:rsid w:val="00814CEB"/>
    <w:rsid w:val="00820E98"/>
    <w:rsid w:val="008221A3"/>
    <w:rsid w:val="008257FE"/>
    <w:rsid w:val="00827E39"/>
    <w:rsid w:val="00836631"/>
    <w:rsid w:val="008403ED"/>
    <w:rsid w:val="00842731"/>
    <w:rsid w:val="0084688E"/>
    <w:rsid w:val="00846976"/>
    <w:rsid w:val="00846B2E"/>
    <w:rsid w:val="008472D7"/>
    <w:rsid w:val="00847C7D"/>
    <w:rsid w:val="0085029A"/>
    <w:rsid w:val="00853C95"/>
    <w:rsid w:val="00854A7B"/>
    <w:rsid w:val="00856AAC"/>
    <w:rsid w:val="008600E4"/>
    <w:rsid w:val="00866E62"/>
    <w:rsid w:val="00870703"/>
    <w:rsid w:val="00871CE1"/>
    <w:rsid w:val="008725C6"/>
    <w:rsid w:val="00872A31"/>
    <w:rsid w:val="00883DCC"/>
    <w:rsid w:val="00884CF6"/>
    <w:rsid w:val="00884D1B"/>
    <w:rsid w:val="0089070A"/>
    <w:rsid w:val="00890A63"/>
    <w:rsid w:val="0089150C"/>
    <w:rsid w:val="00892153"/>
    <w:rsid w:val="00893773"/>
    <w:rsid w:val="00893DB6"/>
    <w:rsid w:val="008A12FC"/>
    <w:rsid w:val="008A4E03"/>
    <w:rsid w:val="008B1530"/>
    <w:rsid w:val="008B490D"/>
    <w:rsid w:val="008B56D5"/>
    <w:rsid w:val="008B5A59"/>
    <w:rsid w:val="008B612E"/>
    <w:rsid w:val="008B62EC"/>
    <w:rsid w:val="008B7FAB"/>
    <w:rsid w:val="008C043B"/>
    <w:rsid w:val="008C4FB7"/>
    <w:rsid w:val="008C7628"/>
    <w:rsid w:val="008D1B3A"/>
    <w:rsid w:val="008D3E01"/>
    <w:rsid w:val="008D47DB"/>
    <w:rsid w:val="008E2CBC"/>
    <w:rsid w:val="008E3030"/>
    <w:rsid w:val="008E6A9E"/>
    <w:rsid w:val="008E73D6"/>
    <w:rsid w:val="008F4A6B"/>
    <w:rsid w:val="008F54DE"/>
    <w:rsid w:val="009007D0"/>
    <w:rsid w:val="00902F7B"/>
    <w:rsid w:val="00904C80"/>
    <w:rsid w:val="009145E8"/>
    <w:rsid w:val="00915F34"/>
    <w:rsid w:val="00921C33"/>
    <w:rsid w:val="00923475"/>
    <w:rsid w:val="0092384B"/>
    <w:rsid w:val="009305C1"/>
    <w:rsid w:val="009337B7"/>
    <w:rsid w:val="0093662D"/>
    <w:rsid w:val="0093668C"/>
    <w:rsid w:val="009411AF"/>
    <w:rsid w:val="00941D39"/>
    <w:rsid w:val="00952709"/>
    <w:rsid w:val="00952F27"/>
    <w:rsid w:val="0095606A"/>
    <w:rsid w:val="00957E13"/>
    <w:rsid w:val="00960992"/>
    <w:rsid w:val="00960FC3"/>
    <w:rsid w:val="009611E6"/>
    <w:rsid w:val="00971C7E"/>
    <w:rsid w:val="009756E5"/>
    <w:rsid w:val="00986379"/>
    <w:rsid w:val="009A288E"/>
    <w:rsid w:val="009A4A5C"/>
    <w:rsid w:val="009B0A4E"/>
    <w:rsid w:val="009C379C"/>
    <w:rsid w:val="009D1B47"/>
    <w:rsid w:val="009D2F33"/>
    <w:rsid w:val="009D65FB"/>
    <w:rsid w:val="009E3CAF"/>
    <w:rsid w:val="009E55BD"/>
    <w:rsid w:val="009E67A7"/>
    <w:rsid w:val="00A07E28"/>
    <w:rsid w:val="00A24AB8"/>
    <w:rsid w:val="00A57107"/>
    <w:rsid w:val="00A5737E"/>
    <w:rsid w:val="00A60F29"/>
    <w:rsid w:val="00A63109"/>
    <w:rsid w:val="00A664CD"/>
    <w:rsid w:val="00A67BF6"/>
    <w:rsid w:val="00A67FF6"/>
    <w:rsid w:val="00A70A02"/>
    <w:rsid w:val="00A70D65"/>
    <w:rsid w:val="00A723BF"/>
    <w:rsid w:val="00A72AC1"/>
    <w:rsid w:val="00A76076"/>
    <w:rsid w:val="00A76598"/>
    <w:rsid w:val="00A86553"/>
    <w:rsid w:val="00A91F92"/>
    <w:rsid w:val="00A968D0"/>
    <w:rsid w:val="00AA0020"/>
    <w:rsid w:val="00AB10BA"/>
    <w:rsid w:val="00AB19F1"/>
    <w:rsid w:val="00AB21FE"/>
    <w:rsid w:val="00AB4AA3"/>
    <w:rsid w:val="00AB5FD8"/>
    <w:rsid w:val="00AC0F7D"/>
    <w:rsid w:val="00AC1D9F"/>
    <w:rsid w:val="00AC3FCA"/>
    <w:rsid w:val="00AD0C43"/>
    <w:rsid w:val="00B0106F"/>
    <w:rsid w:val="00B059EF"/>
    <w:rsid w:val="00B0728C"/>
    <w:rsid w:val="00B11642"/>
    <w:rsid w:val="00B13466"/>
    <w:rsid w:val="00B1558D"/>
    <w:rsid w:val="00B1646D"/>
    <w:rsid w:val="00B216FE"/>
    <w:rsid w:val="00B22B80"/>
    <w:rsid w:val="00B253C0"/>
    <w:rsid w:val="00B25E0E"/>
    <w:rsid w:val="00B26732"/>
    <w:rsid w:val="00B33CED"/>
    <w:rsid w:val="00B3449B"/>
    <w:rsid w:val="00B350EE"/>
    <w:rsid w:val="00B4127F"/>
    <w:rsid w:val="00B43DAD"/>
    <w:rsid w:val="00B448A2"/>
    <w:rsid w:val="00B534BF"/>
    <w:rsid w:val="00B5611A"/>
    <w:rsid w:val="00B60FF7"/>
    <w:rsid w:val="00B62377"/>
    <w:rsid w:val="00B65F22"/>
    <w:rsid w:val="00B66896"/>
    <w:rsid w:val="00B714E2"/>
    <w:rsid w:val="00B863F1"/>
    <w:rsid w:val="00B909B1"/>
    <w:rsid w:val="00B965C2"/>
    <w:rsid w:val="00BB1BD2"/>
    <w:rsid w:val="00BB60E4"/>
    <w:rsid w:val="00BC0F35"/>
    <w:rsid w:val="00BC6E25"/>
    <w:rsid w:val="00BD0DC0"/>
    <w:rsid w:val="00BD5BB3"/>
    <w:rsid w:val="00BE2EDC"/>
    <w:rsid w:val="00BF091D"/>
    <w:rsid w:val="00BF33DB"/>
    <w:rsid w:val="00BF42CC"/>
    <w:rsid w:val="00BF5429"/>
    <w:rsid w:val="00BF78BF"/>
    <w:rsid w:val="00C07C06"/>
    <w:rsid w:val="00C166F7"/>
    <w:rsid w:val="00C22291"/>
    <w:rsid w:val="00C26422"/>
    <w:rsid w:val="00C2642A"/>
    <w:rsid w:val="00C30EF7"/>
    <w:rsid w:val="00C33AB5"/>
    <w:rsid w:val="00C37EAB"/>
    <w:rsid w:val="00C46B98"/>
    <w:rsid w:val="00C50216"/>
    <w:rsid w:val="00C5180B"/>
    <w:rsid w:val="00C536C2"/>
    <w:rsid w:val="00C54B43"/>
    <w:rsid w:val="00C55850"/>
    <w:rsid w:val="00C63412"/>
    <w:rsid w:val="00C72C2D"/>
    <w:rsid w:val="00C73DF9"/>
    <w:rsid w:val="00C816AA"/>
    <w:rsid w:val="00C85F7E"/>
    <w:rsid w:val="00C87A80"/>
    <w:rsid w:val="00C908B7"/>
    <w:rsid w:val="00C956C7"/>
    <w:rsid w:val="00CA1570"/>
    <w:rsid w:val="00CA1BEF"/>
    <w:rsid w:val="00CA48F9"/>
    <w:rsid w:val="00CA50DE"/>
    <w:rsid w:val="00CA661A"/>
    <w:rsid w:val="00CA6AEA"/>
    <w:rsid w:val="00CB362D"/>
    <w:rsid w:val="00CB3AA0"/>
    <w:rsid w:val="00CB40D7"/>
    <w:rsid w:val="00CC07A9"/>
    <w:rsid w:val="00CC1AB9"/>
    <w:rsid w:val="00CC27E9"/>
    <w:rsid w:val="00CC6129"/>
    <w:rsid w:val="00CC7BF8"/>
    <w:rsid w:val="00CD7521"/>
    <w:rsid w:val="00CE2B5E"/>
    <w:rsid w:val="00D049C5"/>
    <w:rsid w:val="00D04B58"/>
    <w:rsid w:val="00D172CD"/>
    <w:rsid w:val="00D20F67"/>
    <w:rsid w:val="00D2208C"/>
    <w:rsid w:val="00D23789"/>
    <w:rsid w:val="00D23C27"/>
    <w:rsid w:val="00D3108D"/>
    <w:rsid w:val="00D31EDC"/>
    <w:rsid w:val="00D331B7"/>
    <w:rsid w:val="00D337FD"/>
    <w:rsid w:val="00D36455"/>
    <w:rsid w:val="00D36B2A"/>
    <w:rsid w:val="00D374AD"/>
    <w:rsid w:val="00D37CF7"/>
    <w:rsid w:val="00D40A08"/>
    <w:rsid w:val="00D43F68"/>
    <w:rsid w:val="00D457D7"/>
    <w:rsid w:val="00D53D7B"/>
    <w:rsid w:val="00D56287"/>
    <w:rsid w:val="00D61A4D"/>
    <w:rsid w:val="00D626F7"/>
    <w:rsid w:val="00D66D8E"/>
    <w:rsid w:val="00D66E5C"/>
    <w:rsid w:val="00D778D9"/>
    <w:rsid w:val="00D81AC0"/>
    <w:rsid w:val="00D87E37"/>
    <w:rsid w:val="00D97D8B"/>
    <w:rsid w:val="00DA38D8"/>
    <w:rsid w:val="00DA3E74"/>
    <w:rsid w:val="00DA536C"/>
    <w:rsid w:val="00DB1470"/>
    <w:rsid w:val="00DB7358"/>
    <w:rsid w:val="00DC454D"/>
    <w:rsid w:val="00DC7D83"/>
    <w:rsid w:val="00DD0798"/>
    <w:rsid w:val="00DD2AF7"/>
    <w:rsid w:val="00DD31E2"/>
    <w:rsid w:val="00DD6884"/>
    <w:rsid w:val="00DD69CC"/>
    <w:rsid w:val="00DD734A"/>
    <w:rsid w:val="00DD7DE1"/>
    <w:rsid w:val="00DF48AF"/>
    <w:rsid w:val="00DF6548"/>
    <w:rsid w:val="00DF7D0C"/>
    <w:rsid w:val="00E0182A"/>
    <w:rsid w:val="00E0204E"/>
    <w:rsid w:val="00E031D4"/>
    <w:rsid w:val="00E0495B"/>
    <w:rsid w:val="00E049E0"/>
    <w:rsid w:val="00E067FF"/>
    <w:rsid w:val="00E17343"/>
    <w:rsid w:val="00E17FD5"/>
    <w:rsid w:val="00E2168A"/>
    <w:rsid w:val="00E23153"/>
    <w:rsid w:val="00E24705"/>
    <w:rsid w:val="00E24A51"/>
    <w:rsid w:val="00E26081"/>
    <w:rsid w:val="00E27989"/>
    <w:rsid w:val="00E31218"/>
    <w:rsid w:val="00E31F21"/>
    <w:rsid w:val="00E41DBA"/>
    <w:rsid w:val="00E41F2C"/>
    <w:rsid w:val="00E426DB"/>
    <w:rsid w:val="00E5110F"/>
    <w:rsid w:val="00E51144"/>
    <w:rsid w:val="00E55791"/>
    <w:rsid w:val="00E64A70"/>
    <w:rsid w:val="00E66E5A"/>
    <w:rsid w:val="00E70BC0"/>
    <w:rsid w:val="00E81B59"/>
    <w:rsid w:val="00E87FF7"/>
    <w:rsid w:val="00E901DB"/>
    <w:rsid w:val="00E96836"/>
    <w:rsid w:val="00EA0ED3"/>
    <w:rsid w:val="00EB6ED1"/>
    <w:rsid w:val="00EC085A"/>
    <w:rsid w:val="00EC489F"/>
    <w:rsid w:val="00EC7105"/>
    <w:rsid w:val="00ED01B2"/>
    <w:rsid w:val="00ED076C"/>
    <w:rsid w:val="00ED0D02"/>
    <w:rsid w:val="00ED411E"/>
    <w:rsid w:val="00ED53DD"/>
    <w:rsid w:val="00ED6333"/>
    <w:rsid w:val="00ED64D5"/>
    <w:rsid w:val="00ED6B5C"/>
    <w:rsid w:val="00EE0D9F"/>
    <w:rsid w:val="00EE30DA"/>
    <w:rsid w:val="00EE4DBA"/>
    <w:rsid w:val="00EE51E1"/>
    <w:rsid w:val="00EE7AAA"/>
    <w:rsid w:val="00EF1959"/>
    <w:rsid w:val="00EF23FB"/>
    <w:rsid w:val="00EF37AE"/>
    <w:rsid w:val="00EF494D"/>
    <w:rsid w:val="00EF6319"/>
    <w:rsid w:val="00EF6B8C"/>
    <w:rsid w:val="00F027B4"/>
    <w:rsid w:val="00F03081"/>
    <w:rsid w:val="00F11157"/>
    <w:rsid w:val="00F12111"/>
    <w:rsid w:val="00F140C5"/>
    <w:rsid w:val="00F142D4"/>
    <w:rsid w:val="00F175EB"/>
    <w:rsid w:val="00F21090"/>
    <w:rsid w:val="00F2238D"/>
    <w:rsid w:val="00F226F3"/>
    <w:rsid w:val="00F26F75"/>
    <w:rsid w:val="00F272C7"/>
    <w:rsid w:val="00F27C8C"/>
    <w:rsid w:val="00F33082"/>
    <w:rsid w:val="00F33F12"/>
    <w:rsid w:val="00F369AA"/>
    <w:rsid w:val="00F40E5A"/>
    <w:rsid w:val="00F50B70"/>
    <w:rsid w:val="00F56BE1"/>
    <w:rsid w:val="00F64027"/>
    <w:rsid w:val="00F65FF0"/>
    <w:rsid w:val="00F71020"/>
    <w:rsid w:val="00F73D6D"/>
    <w:rsid w:val="00F744C9"/>
    <w:rsid w:val="00F76DDD"/>
    <w:rsid w:val="00F803B6"/>
    <w:rsid w:val="00F8047B"/>
    <w:rsid w:val="00F94A9C"/>
    <w:rsid w:val="00FC6592"/>
    <w:rsid w:val="00FD1AB7"/>
    <w:rsid w:val="00FD40E8"/>
    <w:rsid w:val="00FE397C"/>
    <w:rsid w:val="00FF1378"/>
    <w:rsid w:val="00FF340C"/>
    <w:rsid w:val="00FF3FC6"/>
    <w:rsid w:val="00FF4B9D"/>
    <w:rsid w:val="00FF774E"/>
    <w:rsid w:val="126F7DCF"/>
    <w:rsid w:val="12EECE58"/>
    <w:rsid w:val="28B2FDDB"/>
    <w:rsid w:val="52E7A18F"/>
    <w:rsid w:val="535BCFF3"/>
    <w:rsid w:val="597B00F9"/>
    <w:rsid w:val="5C6A62DA"/>
    <w:rsid w:val="60139343"/>
    <w:rsid w:val="6A84E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E64418B"/>
  <w15:docId w15:val="{A1BF0B66-074B-DD41-B3A9-7DB9D58F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0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16AA"/>
    <w:pPr>
      <w:spacing w:after="0" w:line="240" w:lineRule="auto"/>
      <w:contextualSpacing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14"/>
    <w:qFormat/>
    <w:rsid w:val="00FE397C"/>
    <w:pPr>
      <w:keepNext/>
      <w:keepLines/>
      <w:numPr>
        <w:numId w:val="4"/>
      </w:numPr>
      <w:spacing w:before="480" w:after="120"/>
      <w:ind w:left="340" w:hanging="3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14"/>
    <w:unhideWhenUsed/>
    <w:qFormat/>
    <w:rsid w:val="00FE397C"/>
    <w:pPr>
      <w:numPr>
        <w:ilvl w:val="1"/>
      </w:numPr>
      <w:spacing w:before="280"/>
      <w:ind w:left="510" w:hanging="510"/>
      <w:outlineLvl w:val="1"/>
    </w:pPr>
    <w:rPr>
      <w:b w:val="0"/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14"/>
    <w:qFormat/>
    <w:rsid w:val="00FE397C"/>
    <w:pPr>
      <w:keepNext/>
      <w:keepLines/>
      <w:numPr>
        <w:ilvl w:val="2"/>
        <w:numId w:val="4"/>
      </w:numPr>
      <w:spacing w:before="280" w:after="120"/>
      <w:ind w:left="624" w:hanging="624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14"/>
    <w:unhideWhenUsed/>
    <w:qFormat/>
    <w:rsid w:val="00EC7105"/>
    <w:pPr>
      <w:keepNext/>
      <w:keepLines/>
      <w:numPr>
        <w:ilvl w:val="3"/>
        <w:numId w:val="4"/>
      </w:numPr>
      <w:ind w:left="737" w:hanging="737"/>
      <w:outlineLvl w:val="3"/>
    </w:pPr>
    <w:rPr>
      <w:rFonts w:eastAsiaTheme="majorEastAsia" w:cstheme="majorBidi"/>
      <w:bCs/>
      <w:iCs/>
    </w:rPr>
  </w:style>
  <w:style w:type="paragraph" w:styleId="berschrift5">
    <w:name w:val="heading 5"/>
    <w:basedOn w:val="Standard"/>
    <w:next w:val="Standard"/>
    <w:link w:val="berschrift5Zchn"/>
    <w:uiPriority w:val="14"/>
    <w:unhideWhenUsed/>
    <w:qFormat/>
    <w:rsid w:val="00BE2EDC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14"/>
    <w:semiHidden/>
    <w:unhideWhenUsed/>
    <w:qFormat/>
    <w:rsid w:val="00BE2EDC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14"/>
    <w:semiHidden/>
    <w:unhideWhenUsed/>
    <w:qFormat/>
    <w:rsid w:val="00BE2EDC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14"/>
    <w:semiHidden/>
    <w:unhideWhenUsed/>
    <w:qFormat/>
    <w:rsid w:val="00BE2EDC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14"/>
    <w:semiHidden/>
    <w:unhideWhenUsed/>
    <w:qFormat/>
    <w:rsid w:val="00BE2EDC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aliases w:val="Tabellenraster Kopftabelle"/>
    <w:basedOn w:val="NormaleTabelle"/>
    <w:uiPriority w:val="59"/>
    <w:rsid w:val="00DF7D0C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qFormat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qFormat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qFormat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qFormat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qFormat/>
    <w:rsid w:val="00FF340C"/>
    <w:pPr>
      <w:spacing w:before="260"/>
    </w:pPr>
    <w:rPr>
      <w:rFonts w:eastAsiaTheme="majorEastAsia" w:cstheme="majorBidi"/>
      <w:b/>
      <w:sz w:val="28"/>
      <w:szCs w:val="52"/>
    </w:rPr>
  </w:style>
  <w:style w:type="character" w:customStyle="1" w:styleId="TitelZchn">
    <w:name w:val="Titel Zchn"/>
    <w:basedOn w:val="Absatz-Standardschriftart"/>
    <w:link w:val="Titel"/>
    <w:rsid w:val="00FF340C"/>
    <w:rPr>
      <w:rFonts w:ascii="Arial" w:eastAsiaTheme="majorEastAsia" w:hAnsi="Arial" w:cstheme="majorBidi"/>
      <w:b/>
      <w:sz w:val="28"/>
      <w:szCs w:val="52"/>
    </w:rPr>
  </w:style>
  <w:style w:type="paragraph" w:styleId="Listenabsatz">
    <w:name w:val="List Paragraph"/>
    <w:basedOn w:val="Standard"/>
    <w:uiPriority w:val="34"/>
    <w:qFormat/>
    <w:rsid w:val="00572350"/>
    <w:pPr>
      <w:numPr>
        <w:numId w:val="2"/>
      </w:numPr>
      <w:ind w:left="567" w:hanging="567"/>
    </w:pPr>
  </w:style>
  <w:style w:type="paragraph" w:styleId="Funotentext">
    <w:name w:val="footnote text"/>
    <w:basedOn w:val="Standard"/>
    <w:link w:val="FunotentextZchn"/>
    <w:uiPriority w:val="99"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unhideWhenUsed/>
    <w:rsid w:val="00C816AA"/>
    <w:rPr>
      <w:sz w:val="22"/>
      <w:vertAlign w:val="superscript"/>
    </w:rPr>
  </w:style>
  <w:style w:type="paragraph" w:styleId="Aufzhlungszeichen">
    <w:name w:val="List Bullet"/>
    <w:basedOn w:val="Standard"/>
    <w:uiPriority w:val="99"/>
    <w:qFormat/>
    <w:rsid w:val="00DF7D0C"/>
    <w:pPr>
      <w:numPr>
        <w:numId w:val="30"/>
      </w:numPr>
    </w:pPr>
  </w:style>
  <w:style w:type="paragraph" w:styleId="Aufzhlungszeichen2">
    <w:name w:val="List Bullet 2"/>
    <w:basedOn w:val="Standard"/>
    <w:uiPriority w:val="99"/>
    <w:qFormat/>
    <w:rsid w:val="005A2653"/>
    <w:pPr>
      <w:numPr>
        <w:ilvl w:val="1"/>
        <w:numId w:val="23"/>
      </w:numPr>
      <w:tabs>
        <w:tab w:val="left" w:pos="1418"/>
      </w:tabs>
      <w:spacing w:line="276" w:lineRule="auto"/>
      <w:jc w:val="both"/>
    </w:pPr>
    <w:rPr>
      <w:lang w:eastAsia="de-DE"/>
    </w:rPr>
  </w:style>
  <w:style w:type="paragraph" w:styleId="Aufzhlungszeichen3">
    <w:name w:val="List Bullet 3"/>
    <w:basedOn w:val="Standard"/>
    <w:uiPriority w:val="99"/>
    <w:qFormat/>
    <w:rsid w:val="00DF7D0C"/>
    <w:pPr>
      <w:numPr>
        <w:ilvl w:val="2"/>
        <w:numId w:val="30"/>
      </w:numPr>
    </w:pPr>
  </w:style>
  <w:style w:type="character" w:styleId="Hyperlink">
    <w:name w:val="Hyperlink"/>
    <w:basedOn w:val="Absatz-Standardschriftart"/>
    <w:uiPriority w:val="99"/>
    <w:unhideWhenUsed/>
    <w:rsid w:val="00890A63"/>
    <w:rPr>
      <w:color w:val="0000FF" w:themeColor="hyperlink"/>
      <w:u w:val="single"/>
    </w:rPr>
  </w:style>
  <w:style w:type="paragraph" w:styleId="Untertitel">
    <w:name w:val="Subtitle"/>
    <w:basedOn w:val="Titel"/>
    <w:next w:val="Standard"/>
    <w:link w:val="UntertitelZchn"/>
    <w:uiPriority w:val="9"/>
    <w:qFormat/>
    <w:rsid w:val="0052458F"/>
    <w:pPr>
      <w:numPr>
        <w:ilvl w:val="1"/>
      </w:numPr>
    </w:pPr>
    <w:rPr>
      <w:iCs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"/>
    <w:rsid w:val="0052458F"/>
    <w:rPr>
      <w:rFonts w:ascii="Arial" w:eastAsiaTheme="majorEastAsia" w:hAnsi="Arial" w:cstheme="majorBidi"/>
      <w:b/>
      <w:iCs/>
      <w:kern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14"/>
    <w:rsid w:val="00FE39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14"/>
    <w:rsid w:val="00FE397C"/>
    <w:rPr>
      <w:rFonts w:ascii="Arial" w:eastAsiaTheme="majorEastAsia" w:hAnsi="Arial" w:cstheme="majorBidi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14"/>
    <w:rsid w:val="00FE39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14"/>
    <w:rsid w:val="005F5746"/>
    <w:rPr>
      <w:rFonts w:ascii="Arial" w:eastAsiaTheme="majorEastAsia" w:hAnsi="Arial" w:cstheme="majorBidi"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3"/>
      </w:numPr>
    </w:pPr>
  </w:style>
  <w:style w:type="character" w:customStyle="1" w:styleId="berschrift5Zchn">
    <w:name w:val="Überschrift 5 Zchn"/>
    <w:basedOn w:val="Absatz-Standardschriftart"/>
    <w:link w:val="berschrift5"/>
    <w:uiPriority w:val="14"/>
    <w:rsid w:val="005F574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numPr>
        <w:ilvl w:val="3"/>
        <w:numId w:val="30"/>
      </w:numPr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numPr>
        <w:ilvl w:val="4"/>
        <w:numId w:val="30"/>
      </w:numPr>
    </w:pPr>
  </w:style>
  <w:style w:type="character" w:customStyle="1" w:styleId="berschrift6Zchn">
    <w:name w:val="Überschrift 6 Zchn"/>
    <w:basedOn w:val="Absatz-Standardschriftart"/>
    <w:link w:val="berschrift6"/>
    <w:uiPriority w:val="14"/>
    <w:semiHidden/>
    <w:rsid w:val="005F574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14"/>
    <w:semiHidden/>
    <w:rsid w:val="005F574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14"/>
    <w:semiHidden/>
    <w:rsid w:val="005F574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14"/>
    <w:semiHidden/>
    <w:rsid w:val="005F574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paragraph" w:styleId="StandardWeb">
    <w:name w:val="Normal (Web)"/>
    <w:basedOn w:val="Standard"/>
    <w:uiPriority w:val="99"/>
    <w:semiHidden/>
    <w:unhideWhenUsed/>
    <w:rsid w:val="001F18AA"/>
    <w:pPr>
      <w:spacing w:before="100" w:beforeAutospacing="1" w:after="100" w:afterAutospacing="1"/>
      <w:contextualSpacing w:val="0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customStyle="1" w:styleId="TraktandumThema">
    <w:name w:val="Traktandum/Thema"/>
    <w:basedOn w:val="Standard"/>
    <w:qFormat/>
    <w:rsid w:val="003B0044"/>
    <w:pPr>
      <w:spacing w:after="260"/>
      <w:contextualSpacing w:val="0"/>
    </w:pPr>
  </w:style>
  <w:style w:type="character" w:styleId="Fett">
    <w:name w:val="Strong"/>
    <w:basedOn w:val="Absatz-Standardschriftart"/>
    <w:uiPriority w:val="10"/>
    <w:qFormat/>
    <w:rsid w:val="00103550"/>
    <w:rPr>
      <w:b/>
      <w:bCs/>
    </w:rPr>
  </w:style>
  <w:style w:type="paragraph" w:customStyle="1" w:styleId="FarbigeListe-Akzent11">
    <w:name w:val="Farbige Liste - Akzent 11"/>
    <w:basedOn w:val="Standard"/>
    <w:uiPriority w:val="34"/>
    <w:qFormat/>
    <w:rsid w:val="005A2A30"/>
    <w:pPr>
      <w:ind w:left="720"/>
    </w:pPr>
    <w:rPr>
      <w:rFonts w:ascii="Cambria" w:eastAsia="Cambria" w:hAnsi="Cambria" w:cs="Times New Roman"/>
      <w:sz w:val="24"/>
      <w:szCs w:val="24"/>
      <w:lang w:val="de-DE"/>
    </w:rPr>
  </w:style>
  <w:style w:type="table" w:customStyle="1" w:styleId="Tabellenraster1">
    <w:name w:val="Tabellenraster1"/>
    <w:basedOn w:val="NormaleTabelle"/>
    <w:next w:val="Tabellenraster"/>
    <w:rsid w:val="00F94A9C"/>
    <w:pPr>
      <w:spacing w:after="0" w:line="240" w:lineRule="auto"/>
    </w:pPr>
    <w:rPr>
      <w:rFonts w:ascii="Times" w:eastAsia="Times" w:hAnsi="Times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eckpunkt">
    <w:name w:val="Checkpunkt"/>
    <w:basedOn w:val="Textkrper"/>
    <w:rsid w:val="00031D4D"/>
    <w:pPr>
      <w:numPr>
        <w:numId w:val="10"/>
      </w:numPr>
      <w:tabs>
        <w:tab w:val="clear" w:pos="1065"/>
        <w:tab w:val="num" w:pos="360"/>
      </w:tabs>
      <w:spacing w:before="100" w:after="0"/>
      <w:ind w:left="360" w:hanging="360"/>
      <w:contextualSpacing w:val="0"/>
    </w:pPr>
    <w:rPr>
      <w:rFonts w:ascii="Arial Narrow" w:eastAsia="Times New Roman" w:hAnsi="Arial Narrow" w:cs="Arial"/>
      <w:b/>
      <w:i/>
      <w:sz w:val="20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31D4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031D4D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9683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9683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96836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9683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96836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DD7DE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04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9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4.emf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hilipp.schmid\AppData\Roaming\Microsoft\Templates\Dokument%20mit%20Professur%20Layout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D838E9-B966-456A-BFCE-C685A4377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mit Professur Layout.dotx</Template>
  <TotalTime>0</TotalTime>
  <Pages>11</Pages>
  <Words>2136</Words>
  <Characters>13461</Characters>
  <Application>Microsoft Office Word</Application>
  <DocSecurity>0</DocSecurity>
  <Lines>112</Lines>
  <Paragraphs>31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Philipp Schmid</dc:creator>
  <cp:lastModifiedBy>Kathrin Pirani</cp:lastModifiedBy>
  <cp:revision>3</cp:revision>
  <cp:lastPrinted>2021-03-03T22:38:00Z</cp:lastPrinted>
  <dcterms:created xsi:type="dcterms:W3CDTF">2022-07-24T16:22:00Z</dcterms:created>
  <dcterms:modified xsi:type="dcterms:W3CDTF">2022-11-11T14:23:00Z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avedSinceOpening">
    <vt:lpwstr>Wahr</vt:lpwstr>
  </property>
</Properties>
</file>